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F84AFD" w14:textId="77777777" w:rsidR="00A037AB" w:rsidRDefault="00A037AB" w:rsidP="00EC4BE6">
      <w:pPr>
        <w:pStyle w:val="Naslovpredpisa"/>
        <w:spacing w:before="0" w:after="0" w:line="260" w:lineRule="exact"/>
        <w:jc w:val="both"/>
        <w:rPr>
          <w:rFonts w:cs="Arial"/>
          <w:sz w:val="20"/>
          <w:szCs w:val="20"/>
        </w:rPr>
      </w:pPr>
      <w:bookmarkStart w:id="0" w:name="_Hlk51745799"/>
    </w:p>
    <w:p w14:paraId="401FBC90" w14:textId="77777777" w:rsidR="008A2E73" w:rsidRDefault="008A2E73" w:rsidP="00EC4BE6">
      <w:pPr>
        <w:pStyle w:val="Naslovpredpisa"/>
        <w:spacing w:before="0" w:after="0" w:line="260" w:lineRule="exact"/>
        <w:jc w:val="both"/>
        <w:rPr>
          <w:rFonts w:cs="Arial"/>
          <w:sz w:val="20"/>
          <w:szCs w:val="20"/>
        </w:rPr>
      </w:pPr>
    </w:p>
    <w:p w14:paraId="1C91AC11" w14:textId="77777777" w:rsidR="008A2E73" w:rsidRDefault="008A2E73" w:rsidP="00EC4BE6">
      <w:pPr>
        <w:pStyle w:val="Naslovpredpisa"/>
        <w:spacing w:before="0" w:after="0" w:line="260" w:lineRule="exact"/>
        <w:jc w:val="both"/>
        <w:rPr>
          <w:rFonts w:cs="Arial"/>
          <w:sz w:val="20"/>
          <w:szCs w:val="20"/>
        </w:rPr>
      </w:pPr>
    </w:p>
    <w:p w14:paraId="1B82D428" w14:textId="77777777" w:rsidR="008A2E73" w:rsidRDefault="008A2E73" w:rsidP="00EC4BE6">
      <w:pPr>
        <w:pStyle w:val="Naslovpredpisa"/>
        <w:spacing w:before="0" w:after="0" w:line="260" w:lineRule="exact"/>
        <w:jc w:val="both"/>
        <w:rPr>
          <w:rFonts w:cs="Arial"/>
          <w:sz w:val="20"/>
          <w:szCs w:val="20"/>
        </w:rPr>
      </w:pPr>
    </w:p>
    <w:p w14:paraId="001F33A4" w14:textId="3B9DDC2C" w:rsidR="008A2E73" w:rsidRDefault="008A2E73" w:rsidP="008A2E73">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69504" behindDoc="0" locked="0" layoutInCell="1" allowOverlap="1" wp14:anchorId="62EB8376" wp14:editId="45B1D6A5">
            <wp:simplePos x="0" y="0"/>
            <wp:positionH relativeFrom="page">
              <wp:posOffset>0</wp:posOffset>
            </wp:positionH>
            <wp:positionV relativeFrom="page">
              <wp:posOffset>0</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 xml:space="preserve">      Gregorčičeva 20–25, Sl-1001 Ljubljana</w:t>
      </w:r>
      <w:r>
        <w:rPr>
          <w:rFonts w:cs="Arial"/>
          <w:sz w:val="16"/>
        </w:rPr>
        <w:tab/>
        <w:t>T: +386 1 478 1000</w:t>
      </w:r>
    </w:p>
    <w:p w14:paraId="480CD206" w14:textId="77777777" w:rsidR="008A2E73" w:rsidRDefault="008A2E73" w:rsidP="008A2E73">
      <w:pPr>
        <w:pStyle w:val="Glava"/>
        <w:tabs>
          <w:tab w:val="clear" w:pos="4320"/>
          <w:tab w:val="left" w:pos="5112"/>
        </w:tabs>
        <w:spacing w:line="240" w:lineRule="exact"/>
        <w:rPr>
          <w:rFonts w:cs="Arial"/>
          <w:sz w:val="16"/>
        </w:rPr>
      </w:pPr>
      <w:r>
        <w:rPr>
          <w:rFonts w:cs="Arial"/>
          <w:sz w:val="16"/>
        </w:rPr>
        <w:tab/>
        <w:t>F: +386 1 478 1607</w:t>
      </w:r>
    </w:p>
    <w:p w14:paraId="2EE219E8" w14:textId="77777777" w:rsidR="008A2E73" w:rsidRDefault="008A2E73" w:rsidP="008A2E73">
      <w:pPr>
        <w:pStyle w:val="Glava"/>
        <w:tabs>
          <w:tab w:val="clear" w:pos="4320"/>
          <w:tab w:val="left" w:pos="5112"/>
        </w:tabs>
        <w:spacing w:line="240" w:lineRule="exact"/>
        <w:rPr>
          <w:rFonts w:cs="Arial"/>
          <w:sz w:val="16"/>
        </w:rPr>
      </w:pPr>
      <w:r>
        <w:rPr>
          <w:rFonts w:cs="Arial"/>
          <w:sz w:val="16"/>
        </w:rPr>
        <w:tab/>
        <w:t>E: gp.gs@gov.si</w:t>
      </w:r>
    </w:p>
    <w:p w14:paraId="3308A675" w14:textId="77777777" w:rsidR="008A2E73" w:rsidRDefault="008A2E73" w:rsidP="008A2E73">
      <w:pPr>
        <w:pStyle w:val="Glava"/>
        <w:tabs>
          <w:tab w:val="clear" w:pos="4320"/>
          <w:tab w:val="left" w:pos="5112"/>
        </w:tabs>
        <w:spacing w:line="240" w:lineRule="exact"/>
        <w:rPr>
          <w:rFonts w:cs="Arial"/>
          <w:sz w:val="16"/>
        </w:rPr>
      </w:pPr>
      <w:r>
        <w:rPr>
          <w:rFonts w:cs="Arial"/>
          <w:sz w:val="16"/>
        </w:rPr>
        <w:tab/>
        <w:t>http://www.vlada.si/</w:t>
      </w:r>
    </w:p>
    <w:p w14:paraId="0511BD0E" w14:textId="77777777" w:rsidR="008A2E73" w:rsidRPr="00EC4BE6" w:rsidRDefault="008A2E73" w:rsidP="00EC4BE6">
      <w:pPr>
        <w:pStyle w:val="Naslovpredpisa"/>
        <w:spacing w:before="0" w:after="0" w:line="260" w:lineRule="exact"/>
        <w:jc w:val="both"/>
        <w:rPr>
          <w:rFonts w:cs="Arial"/>
          <w:sz w:val="20"/>
          <w:szCs w:val="20"/>
        </w:rPr>
      </w:pPr>
    </w:p>
    <w:p w14:paraId="3961D9AD" w14:textId="77777777" w:rsidR="00DB479A" w:rsidRPr="00EC4BE6" w:rsidRDefault="00DB479A" w:rsidP="00EC4BE6">
      <w:pPr>
        <w:pStyle w:val="Naslovpredpisa"/>
        <w:spacing w:before="0" w:after="0" w:line="260" w:lineRule="exact"/>
        <w:jc w:val="left"/>
        <w:rPr>
          <w:rFonts w:cs="Arial"/>
          <w:sz w:val="20"/>
          <w:szCs w:val="20"/>
        </w:rPr>
      </w:pPr>
    </w:p>
    <w:p w14:paraId="79E88ECC" w14:textId="148E703F" w:rsidR="00DB479A" w:rsidRPr="00EC4BE6" w:rsidRDefault="008A2E73" w:rsidP="008A2E73">
      <w:pPr>
        <w:pStyle w:val="Naslovpredpisa"/>
        <w:spacing w:before="0" w:after="0" w:line="260" w:lineRule="exact"/>
        <w:jc w:val="right"/>
        <w:rPr>
          <w:rFonts w:cs="Arial"/>
          <w:sz w:val="20"/>
          <w:szCs w:val="20"/>
        </w:rPr>
      </w:pPr>
      <w:r>
        <w:rPr>
          <w:rFonts w:cs="Arial"/>
          <w:sz w:val="20"/>
          <w:szCs w:val="20"/>
        </w:rPr>
        <w:t>SKRAJŠANI POSTOPEK</w:t>
      </w:r>
    </w:p>
    <w:p w14:paraId="69BB16DA" w14:textId="77777777" w:rsidR="00DB479A" w:rsidRPr="00EC4BE6" w:rsidRDefault="00DB479A" w:rsidP="00EC4BE6">
      <w:pPr>
        <w:pStyle w:val="Naslovpredpisa"/>
        <w:spacing w:before="0" w:after="0" w:line="260" w:lineRule="exact"/>
        <w:jc w:val="right"/>
        <w:rPr>
          <w:rFonts w:cs="Arial"/>
          <w:sz w:val="20"/>
          <w:szCs w:val="20"/>
        </w:rPr>
      </w:pPr>
      <w:r w:rsidRPr="00EC4BE6">
        <w:rPr>
          <w:rFonts w:cs="Arial"/>
          <w:sz w:val="20"/>
          <w:szCs w:val="20"/>
        </w:rPr>
        <w:t>PREDLOG</w:t>
      </w:r>
    </w:p>
    <w:p w14:paraId="49689504" w14:textId="77777777" w:rsidR="00DB479A" w:rsidRPr="00EC4BE6" w:rsidRDefault="00C40C3C" w:rsidP="00EC4BE6">
      <w:pPr>
        <w:pStyle w:val="Naslovpredpisa"/>
        <w:spacing w:before="0" w:after="0" w:line="260" w:lineRule="exact"/>
        <w:jc w:val="right"/>
        <w:rPr>
          <w:rFonts w:cs="Arial"/>
          <w:sz w:val="20"/>
          <w:szCs w:val="20"/>
        </w:rPr>
      </w:pPr>
      <w:r w:rsidRPr="00EC4BE6">
        <w:rPr>
          <w:rFonts w:cs="Arial"/>
          <w:sz w:val="20"/>
          <w:szCs w:val="20"/>
        </w:rPr>
        <w:t>20</w:t>
      </w:r>
      <w:r w:rsidR="003F13B0">
        <w:rPr>
          <w:rFonts w:cs="Arial"/>
          <w:sz w:val="20"/>
          <w:szCs w:val="20"/>
        </w:rPr>
        <w:t>20</w:t>
      </w:r>
      <w:r w:rsidRPr="00EC4BE6">
        <w:rPr>
          <w:rFonts w:cs="Arial"/>
          <w:sz w:val="20"/>
          <w:szCs w:val="20"/>
        </w:rPr>
        <w:t>-2430-</w:t>
      </w:r>
      <w:r w:rsidR="004128DD" w:rsidRPr="00EC4BE6">
        <w:rPr>
          <w:rFonts w:cs="Arial"/>
          <w:sz w:val="20"/>
          <w:szCs w:val="20"/>
        </w:rPr>
        <w:t>00</w:t>
      </w:r>
      <w:r w:rsidR="003F13B0">
        <w:rPr>
          <w:rFonts w:cs="Arial"/>
          <w:sz w:val="20"/>
          <w:szCs w:val="20"/>
        </w:rPr>
        <w:t>65</w:t>
      </w:r>
    </w:p>
    <w:p w14:paraId="4C29A2E7" w14:textId="77777777" w:rsidR="00C86131" w:rsidRPr="00EC4BE6" w:rsidRDefault="00C86131" w:rsidP="00EC4BE6">
      <w:pPr>
        <w:pStyle w:val="Naslovpredpisa"/>
        <w:spacing w:before="0" w:after="0" w:line="260" w:lineRule="exact"/>
        <w:jc w:val="right"/>
        <w:rPr>
          <w:rFonts w:cs="Arial"/>
          <w:color w:val="FF0000"/>
          <w:sz w:val="20"/>
          <w:szCs w:val="20"/>
        </w:rPr>
      </w:pPr>
    </w:p>
    <w:tbl>
      <w:tblPr>
        <w:tblW w:w="9747" w:type="dxa"/>
        <w:tblLayout w:type="fixed"/>
        <w:tblLook w:val="04A0" w:firstRow="1" w:lastRow="0" w:firstColumn="1" w:lastColumn="0" w:noHBand="0" w:noVBand="1"/>
      </w:tblPr>
      <w:tblGrid>
        <w:gridCol w:w="9606"/>
        <w:gridCol w:w="141"/>
      </w:tblGrid>
      <w:tr w:rsidR="00DB479A" w:rsidRPr="00EC4BE6" w14:paraId="6F8D0370" w14:textId="77777777" w:rsidTr="00FE0E92">
        <w:tc>
          <w:tcPr>
            <w:tcW w:w="9747" w:type="dxa"/>
            <w:gridSpan w:val="2"/>
          </w:tcPr>
          <w:p w14:paraId="745B59B2" w14:textId="77777777" w:rsidR="00DB479A" w:rsidRPr="00EC4BE6" w:rsidRDefault="00DB479A" w:rsidP="00EC4BE6">
            <w:pPr>
              <w:pStyle w:val="Naslovpredpisa"/>
              <w:spacing w:before="0" w:after="0" w:line="260" w:lineRule="exact"/>
              <w:rPr>
                <w:rFonts w:cs="Arial"/>
                <w:sz w:val="20"/>
                <w:szCs w:val="20"/>
                <w:lang w:eastAsia="sl-SI"/>
              </w:rPr>
            </w:pPr>
            <w:r w:rsidRPr="00EC4BE6">
              <w:rPr>
                <w:rFonts w:cs="Arial"/>
                <w:sz w:val="20"/>
                <w:szCs w:val="20"/>
                <w:lang w:eastAsia="sl-SI"/>
              </w:rPr>
              <w:t>ZAKON O</w:t>
            </w:r>
            <w:r w:rsidR="004B10B0" w:rsidRPr="00EC4BE6">
              <w:rPr>
                <w:rFonts w:cs="Arial"/>
                <w:sz w:val="20"/>
                <w:szCs w:val="20"/>
                <w:lang w:eastAsia="sl-SI"/>
              </w:rPr>
              <w:t xml:space="preserve"> SPREMEMBAH </w:t>
            </w:r>
            <w:r w:rsidR="000D23C1" w:rsidRPr="00EC4BE6">
              <w:rPr>
                <w:rFonts w:cs="Arial"/>
                <w:sz w:val="20"/>
                <w:szCs w:val="20"/>
                <w:lang w:eastAsia="sl-SI"/>
              </w:rPr>
              <w:t xml:space="preserve">IN DOPOLNITVAH </w:t>
            </w:r>
            <w:r w:rsidR="004B10B0" w:rsidRPr="00EC4BE6">
              <w:rPr>
                <w:rFonts w:cs="Arial"/>
                <w:sz w:val="20"/>
                <w:szCs w:val="20"/>
                <w:lang w:eastAsia="sl-SI"/>
              </w:rPr>
              <w:t>ZAKONA O ŽELEZNIŠKEM PROMETU</w:t>
            </w:r>
          </w:p>
        </w:tc>
      </w:tr>
      <w:tr w:rsidR="00647EB6" w:rsidRPr="00EC4BE6" w14:paraId="78295DDC" w14:textId="77777777" w:rsidTr="00FE0E92">
        <w:tc>
          <w:tcPr>
            <w:tcW w:w="9747" w:type="dxa"/>
            <w:gridSpan w:val="2"/>
          </w:tcPr>
          <w:p w14:paraId="0FC9D09C" w14:textId="77777777" w:rsidR="00431000" w:rsidRPr="00EC4BE6" w:rsidRDefault="00431000" w:rsidP="00EC4BE6">
            <w:pPr>
              <w:pStyle w:val="Poglavje"/>
              <w:spacing w:before="0" w:after="0" w:line="260" w:lineRule="exact"/>
              <w:jc w:val="left"/>
              <w:rPr>
                <w:sz w:val="20"/>
                <w:szCs w:val="20"/>
              </w:rPr>
            </w:pPr>
          </w:p>
          <w:p w14:paraId="4C5499F5" w14:textId="77777777" w:rsidR="00431000" w:rsidRPr="00EC4BE6" w:rsidRDefault="00431000" w:rsidP="00EC4BE6">
            <w:pPr>
              <w:pStyle w:val="Poglavje"/>
              <w:spacing w:before="0" w:after="0" w:line="260" w:lineRule="exact"/>
              <w:jc w:val="left"/>
              <w:rPr>
                <w:sz w:val="20"/>
                <w:szCs w:val="20"/>
              </w:rPr>
            </w:pPr>
          </w:p>
          <w:tbl>
            <w:tblPr>
              <w:tblW w:w="9498" w:type="dxa"/>
              <w:tblLayout w:type="fixed"/>
              <w:tblLook w:val="04A0" w:firstRow="1" w:lastRow="0" w:firstColumn="1" w:lastColumn="0" w:noHBand="0" w:noVBand="1"/>
            </w:tblPr>
            <w:tblGrid>
              <w:gridCol w:w="9498"/>
            </w:tblGrid>
            <w:tr w:rsidR="00E7080C" w:rsidRPr="00EC4BE6" w14:paraId="46D984C4" w14:textId="77777777" w:rsidTr="00FE0E92">
              <w:tc>
                <w:tcPr>
                  <w:tcW w:w="9498" w:type="dxa"/>
                </w:tcPr>
                <w:p w14:paraId="64A32910" w14:textId="77777777" w:rsidR="00E7080C" w:rsidRPr="00EC4BE6"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I UVOD</w:t>
                  </w:r>
                </w:p>
                <w:p w14:paraId="626B3B94" w14:textId="77777777" w:rsidR="00E7080C" w:rsidRPr="00EC4BE6"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E7080C" w:rsidRPr="00EC4BE6" w14:paraId="122DDAF4" w14:textId="77777777" w:rsidTr="00FE0E92">
              <w:tc>
                <w:tcPr>
                  <w:tcW w:w="9498" w:type="dxa"/>
                </w:tcPr>
                <w:p w14:paraId="21C7318A" w14:textId="77777777" w:rsidR="00E7080C" w:rsidRPr="00EC4BE6"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1 OCENA STANJA IN RAZLOGI ZA SPREJE</w:t>
                  </w:r>
                  <w:r w:rsidR="006E7F84" w:rsidRPr="00EC4BE6">
                    <w:rPr>
                      <w:rFonts w:ascii="Arial" w:eastAsia="Times New Roman" w:hAnsi="Arial" w:cs="Arial"/>
                      <w:b/>
                      <w:sz w:val="20"/>
                      <w:szCs w:val="20"/>
                      <w:lang w:eastAsia="sl-SI"/>
                    </w:rPr>
                    <w:t>TJE</w:t>
                  </w:r>
                  <w:r w:rsidRPr="00EC4BE6">
                    <w:rPr>
                      <w:rFonts w:ascii="Arial" w:eastAsia="Times New Roman" w:hAnsi="Arial" w:cs="Arial"/>
                      <w:b/>
                      <w:sz w:val="20"/>
                      <w:szCs w:val="20"/>
                      <w:lang w:eastAsia="sl-SI"/>
                    </w:rPr>
                    <w:t xml:space="preserve"> PREDLOGA ZAKONA</w:t>
                  </w:r>
                </w:p>
                <w:p w14:paraId="71C448E8" w14:textId="77777777" w:rsidR="00E7080C" w:rsidRPr="00EC4BE6"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E7080C" w:rsidRPr="00EC4BE6" w14:paraId="5DB6BEA3" w14:textId="77777777" w:rsidTr="00FE0E92">
              <w:tc>
                <w:tcPr>
                  <w:tcW w:w="9498" w:type="dxa"/>
                </w:tcPr>
                <w:p w14:paraId="0435810F" w14:textId="228AD783" w:rsidR="005D4443" w:rsidRDefault="005D4443" w:rsidP="00D36055">
                  <w:pPr>
                    <w:spacing w:after="0" w:line="260" w:lineRule="exact"/>
                    <w:jc w:val="both"/>
                    <w:rPr>
                      <w:rFonts w:ascii="Arial" w:eastAsia="Times New Roman" w:hAnsi="Arial" w:cs="Arial"/>
                      <w:sz w:val="20"/>
                      <w:szCs w:val="20"/>
                    </w:rPr>
                  </w:pPr>
                  <w:r w:rsidRPr="00EC4BE6">
                    <w:rPr>
                      <w:rFonts w:ascii="Arial" w:eastAsia="Times New Roman" w:hAnsi="Arial" w:cs="Arial"/>
                      <w:sz w:val="20"/>
                      <w:szCs w:val="20"/>
                      <w:lang w:eastAsia="sl-SI"/>
                    </w:rPr>
                    <w:t xml:space="preserve">Glavni namen tokratnih sprememb </w:t>
                  </w:r>
                  <w:r w:rsidR="00D36055">
                    <w:rPr>
                      <w:rFonts w:ascii="Arial" w:eastAsia="Times New Roman" w:hAnsi="Arial" w:cs="Arial"/>
                      <w:sz w:val="20"/>
                      <w:szCs w:val="20"/>
                      <w:lang w:eastAsia="sl-SI"/>
                    </w:rPr>
                    <w:t xml:space="preserve">Zakona o železniškem prometu (v nadaljnjem besedilu: </w:t>
                  </w:r>
                  <w:r w:rsidRPr="00EC4BE6">
                    <w:rPr>
                      <w:rFonts w:ascii="Arial" w:eastAsia="Times New Roman" w:hAnsi="Arial" w:cs="Arial"/>
                      <w:sz w:val="20"/>
                      <w:szCs w:val="20"/>
                      <w:lang w:eastAsia="sl-SI"/>
                    </w:rPr>
                    <w:t>ZZelP</w:t>
                  </w:r>
                  <w:r w:rsidR="00D36055">
                    <w:rPr>
                      <w:rFonts w:ascii="Arial" w:eastAsia="Times New Roman" w:hAnsi="Arial" w:cs="Arial"/>
                      <w:sz w:val="20"/>
                      <w:szCs w:val="20"/>
                      <w:lang w:eastAsia="sl-SI"/>
                    </w:rPr>
                    <w:t>)</w:t>
                  </w:r>
                  <w:r w:rsidRPr="00EC4BE6">
                    <w:rPr>
                      <w:rFonts w:ascii="Arial" w:eastAsia="Times New Roman" w:hAnsi="Arial" w:cs="Arial"/>
                      <w:sz w:val="20"/>
                      <w:szCs w:val="20"/>
                      <w:lang w:eastAsia="sl-SI"/>
                    </w:rPr>
                    <w:t xml:space="preserve"> je </w:t>
                  </w:r>
                  <w:r w:rsidR="002C10EF">
                    <w:rPr>
                      <w:rFonts w:ascii="Arial" w:eastAsia="Times New Roman" w:hAnsi="Arial" w:cs="Arial"/>
                      <w:sz w:val="20"/>
                      <w:szCs w:val="20"/>
                      <w:lang w:eastAsia="sl-SI"/>
                    </w:rPr>
                    <w:t xml:space="preserve">delni </w:t>
                  </w:r>
                  <w:r w:rsidRPr="00EC4BE6">
                    <w:rPr>
                      <w:rFonts w:ascii="Arial" w:eastAsia="Times New Roman" w:hAnsi="Arial" w:cs="Arial"/>
                      <w:sz w:val="20"/>
                      <w:szCs w:val="20"/>
                      <w:lang w:eastAsia="sl-SI"/>
                    </w:rPr>
                    <w:t xml:space="preserve">prenos Direktive (EU) 2012/34/EU </w:t>
                  </w:r>
                  <w:r w:rsidRPr="00EC4BE6">
                    <w:rPr>
                      <w:rFonts w:ascii="Arial" w:hAnsi="Arial" w:cs="Arial"/>
                      <w:sz w:val="20"/>
                      <w:szCs w:val="20"/>
                    </w:rPr>
                    <w:t>Evropskega parlamenta in Sveta z dne 21. novembra 2012 o vzpostavitvi enotnega evropskega železniškega območja</w:t>
                  </w:r>
                  <w:r w:rsidRPr="00EC4BE6">
                    <w:rPr>
                      <w:rFonts w:ascii="Arial" w:eastAsia="Times New Roman" w:hAnsi="Arial" w:cs="Arial"/>
                      <w:sz w:val="20"/>
                      <w:szCs w:val="20"/>
                      <w:lang w:eastAsia="sl-SI"/>
                    </w:rPr>
                    <w:t xml:space="preserve"> (v nadaljnjem besedilu: Direktiva 2012/34/EU). </w:t>
                  </w:r>
                  <w:r w:rsidRPr="004B189F">
                    <w:rPr>
                      <w:rFonts w:ascii="Arial" w:eastAsia="Times New Roman" w:hAnsi="Arial" w:cs="Arial"/>
                      <w:sz w:val="20"/>
                      <w:szCs w:val="20"/>
                    </w:rPr>
                    <w:t>Republika Slovenija je prejela uradni opomin Evropske komisije zaradi nepravilnega prenosa nekaterih določb Direktive 2012/34/EU</w:t>
                  </w:r>
                  <w:r w:rsidR="00D36055">
                    <w:rPr>
                      <w:rFonts w:ascii="Arial" w:eastAsia="Times New Roman" w:hAnsi="Arial" w:cs="Arial"/>
                      <w:sz w:val="20"/>
                      <w:szCs w:val="20"/>
                    </w:rPr>
                    <w:t xml:space="preserve">, pri čemer s predlagano spremembo odpravljamo očitke iz uradnega opomina. </w:t>
                  </w:r>
                  <w:r w:rsidRPr="004B189F">
                    <w:rPr>
                      <w:rFonts w:ascii="Arial" w:eastAsia="Times New Roman" w:hAnsi="Arial" w:cs="Arial"/>
                      <w:sz w:val="20"/>
                      <w:szCs w:val="20"/>
                    </w:rPr>
                    <w:t xml:space="preserve">V odgovoru na uradni </w:t>
                  </w:r>
                  <w:r>
                    <w:rPr>
                      <w:rFonts w:ascii="Arial" w:eastAsia="Times New Roman" w:hAnsi="Arial" w:cs="Arial"/>
                      <w:sz w:val="20"/>
                      <w:szCs w:val="20"/>
                    </w:rPr>
                    <w:t xml:space="preserve">opomin je </w:t>
                  </w:r>
                  <w:r w:rsidR="00D36055">
                    <w:rPr>
                      <w:rFonts w:ascii="Arial" w:eastAsia="Times New Roman" w:hAnsi="Arial" w:cs="Arial"/>
                      <w:sz w:val="20"/>
                      <w:szCs w:val="20"/>
                    </w:rPr>
                    <w:t>bilo navedeno</w:t>
                  </w:r>
                  <w:r>
                    <w:rPr>
                      <w:rFonts w:ascii="Arial" w:eastAsia="Times New Roman" w:hAnsi="Arial" w:cs="Arial"/>
                      <w:sz w:val="20"/>
                      <w:szCs w:val="20"/>
                    </w:rPr>
                    <w:t>, da bodo za</w:t>
                  </w:r>
                  <w:r w:rsidRPr="004B189F">
                    <w:rPr>
                      <w:rFonts w:ascii="Arial" w:eastAsia="Times New Roman" w:hAnsi="Arial" w:cs="Arial"/>
                      <w:sz w:val="20"/>
                      <w:szCs w:val="20"/>
                    </w:rPr>
                    <w:t xml:space="preserve"> izboljšanje pravnega okvira </w:t>
                  </w:r>
                  <w:r w:rsidR="009C4B38">
                    <w:rPr>
                      <w:rFonts w:ascii="Arial" w:eastAsia="Times New Roman" w:hAnsi="Arial" w:cs="Arial"/>
                      <w:sz w:val="20"/>
                      <w:szCs w:val="20"/>
                    </w:rPr>
                    <w:t xml:space="preserve">za </w:t>
                  </w:r>
                  <w:r w:rsidRPr="004B189F">
                    <w:rPr>
                      <w:rFonts w:ascii="Arial" w:eastAsia="Times New Roman" w:hAnsi="Arial" w:cs="Arial"/>
                      <w:sz w:val="20"/>
                      <w:szCs w:val="20"/>
                    </w:rPr>
                    <w:t xml:space="preserve"> sprememb</w:t>
                  </w:r>
                  <w:r w:rsidR="009C4B38">
                    <w:rPr>
                      <w:rFonts w:ascii="Arial" w:eastAsia="Times New Roman" w:hAnsi="Arial" w:cs="Arial"/>
                      <w:sz w:val="20"/>
                      <w:szCs w:val="20"/>
                    </w:rPr>
                    <w:t>e</w:t>
                  </w:r>
                  <w:r w:rsidRPr="004B189F">
                    <w:rPr>
                      <w:rFonts w:ascii="Arial" w:eastAsia="Times New Roman" w:hAnsi="Arial" w:cs="Arial"/>
                      <w:sz w:val="20"/>
                      <w:szCs w:val="20"/>
                    </w:rPr>
                    <w:t xml:space="preserve"> in dopolnit</w:t>
                  </w:r>
                  <w:r w:rsidR="009C4B38">
                    <w:rPr>
                      <w:rFonts w:ascii="Arial" w:eastAsia="Times New Roman" w:hAnsi="Arial" w:cs="Arial"/>
                      <w:sz w:val="20"/>
                      <w:szCs w:val="20"/>
                    </w:rPr>
                    <w:t>ve</w:t>
                  </w:r>
                  <w:r w:rsidRPr="004B189F">
                    <w:rPr>
                      <w:rFonts w:ascii="Arial" w:eastAsia="Times New Roman" w:hAnsi="Arial" w:cs="Arial"/>
                      <w:sz w:val="20"/>
                      <w:szCs w:val="20"/>
                    </w:rPr>
                    <w:t xml:space="preserve"> Zakona o železniškem prometu (</w:t>
                  </w:r>
                  <w:r w:rsidR="00133F46">
                    <w:rPr>
                      <w:rFonts w:ascii="Arial" w:eastAsia="Times New Roman" w:hAnsi="Arial" w:cs="Arial"/>
                      <w:sz w:val="20"/>
                      <w:szCs w:val="20"/>
                    </w:rPr>
                    <w:t xml:space="preserve">v nadaljnjem besedilu: </w:t>
                  </w:r>
                  <w:r w:rsidRPr="004B189F">
                    <w:rPr>
                      <w:rFonts w:ascii="Arial" w:eastAsia="Times New Roman" w:hAnsi="Arial" w:cs="Arial"/>
                      <w:sz w:val="20"/>
                      <w:szCs w:val="20"/>
                    </w:rPr>
                    <w:t xml:space="preserve">ZZelP) dodane določbe, ki bodo nalagale licenčnemu organu, da v </w:t>
                  </w:r>
                  <w:proofErr w:type="spellStart"/>
                  <w:r w:rsidRPr="004B189F">
                    <w:rPr>
                      <w:rFonts w:ascii="Arial" w:eastAsia="Times New Roman" w:hAnsi="Arial" w:cs="Arial"/>
                      <w:sz w:val="20"/>
                      <w:szCs w:val="20"/>
                    </w:rPr>
                    <w:t>insolvenčnih</w:t>
                  </w:r>
                  <w:proofErr w:type="spellEnd"/>
                  <w:r w:rsidRPr="004B189F">
                    <w:rPr>
                      <w:rFonts w:ascii="Arial" w:eastAsia="Times New Roman" w:hAnsi="Arial" w:cs="Arial"/>
                      <w:sz w:val="20"/>
                      <w:szCs w:val="20"/>
                    </w:rPr>
                    <w:t xml:space="preserve"> postopkih prevoznika presoja o odvz</w:t>
                  </w:r>
                  <w:r>
                    <w:rPr>
                      <w:rFonts w:ascii="Arial" w:eastAsia="Times New Roman" w:hAnsi="Arial" w:cs="Arial"/>
                      <w:sz w:val="20"/>
                      <w:szCs w:val="20"/>
                    </w:rPr>
                    <w:t>em</w:t>
                  </w:r>
                  <w:r w:rsidR="00F32CB3">
                    <w:rPr>
                      <w:rFonts w:ascii="Arial" w:eastAsia="Times New Roman" w:hAnsi="Arial" w:cs="Arial"/>
                      <w:sz w:val="20"/>
                      <w:szCs w:val="20"/>
                    </w:rPr>
                    <w:t>u</w:t>
                  </w:r>
                  <w:r>
                    <w:rPr>
                      <w:rFonts w:ascii="Arial" w:eastAsia="Times New Roman" w:hAnsi="Arial" w:cs="Arial"/>
                      <w:sz w:val="20"/>
                      <w:szCs w:val="20"/>
                    </w:rPr>
                    <w:t xml:space="preserve"> licence podjetju. Prav tako</w:t>
                  </w:r>
                  <w:r w:rsidRPr="004B189F">
                    <w:rPr>
                      <w:rFonts w:ascii="Arial" w:eastAsia="Times New Roman" w:hAnsi="Arial" w:cs="Arial"/>
                      <w:sz w:val="20"/>
                      <w:szCs w:val="20"/>
                    </w:rPr>
                    <w:t xml:space="preserve"> </w:t>
                  </w:r>
                  <w:r w:rsidR="00592D56">
                    <w:rPr>
                      <w:rFonts w:ascii="Arial" w:eastAsia="Times New Roman" w:hAnsi="Arial" w:cs="Arial"/>
                      <w:sz w:val="20"/>
                      <w:szCs w:val="20"/>
                    </w:rPr>
                    <w:t>so</w:t>
                  </w:r>
                  <w:r w:rsidRPr="004B189F">
                    <w:rPr>
                      <w:rFonts w:ascii="Arial" w:eastAsia="Times New Roman" w:hAnsi="Arial" w:cs="Arial"/>
                      <w:sz w:val="20"/>
                      <w:szCs w:val="20"/>
                    </w:rPr>
                    <w:t xml:space="preserve"> dodane širše zahteve v</w:t>
                  </w:r>
                  <w:r w:rsidR="00592D56">
                    <w:rPr>
                      <w:rFonts w:ascii="Arial" w:eastAsia="Times New Roman" w:hAnsi="Arial" w:cs="Arial"/>
                      <w:sz w:val="20"/>
                      <w:szCs w:val="20"/>
                    </w:rPr>
                    <w:t xml:space="preserve"> zvezi z dobrim ugledom, ki zajemajo</w:t>
                  </w:r>
                  <w:r w:rsidRPr="004B189F">
                    <w:rPr>
                      <w:rFonts w:ascii="Arial" w:eastAsia="Times New Roman" w:hAnsi="Arial" w:cs="Arial"/>
                      <w:sz w:val="20"/>
                      <w:szCs w:val="20"/>
                    </w:rPr>
                    <w:t xml:space="preserve"> vsa kazniva dejanja.</w:t>
                  </w:r>
                </w:p>
                <w:p w14:paraId="13A4DBB1" w14:textId="77777777" w:rsidR="005D4443" w:rsidRDefault="005D4443" w:rsidP="005D4443">
                  <w:pPr>
                    <w:pBdr>
                      <w:top w:val="nil"/>
                      <w:left w:val="nil"/>
                      <w:bottom w:val="nil"/>
                      <w:right w:val="nil"/>
                      <w:between w:val="nil"/>
                    </w:pBdr>
                    <w:spacing w:after="0" w:line="260" w:lineRule="atLeast"/>
                    <w:jc w:val="both"/>
                    <w:rPr>
                      <w:rFonts w:ascii="Arial" w:eastAsia="Times New Roman" w:hAnsi="Arial" w:cs="Arial"/>
                      <w:sz w:val="20"/>
                      <w:szCs w:val="20"/>
                    </w:rPr>
                  </w:pPr>
                </w:p>
                <w:p w14:paraId="368CD477" w14:textId="1AC49600" w:rsidR="005D4443" w:rsidRDefault="005D4443" w:rsidP="005D4443">
                  <w:pPr>
                    <w:pBdr>
                      <w:top w:val="nil"/>
                      <w:left w:val="nil"/>
                      <w:bottom w:val="nil"/>
                      <w:right w:val="nil"/>
                      <w:between w:val="nil"/>
                    </w:pBdr>
                    <w:spacing w:after="0" w:line="260" w:lineRule="atLeast"/>
                    <w:jc w:val="both"/>
                    <w:rPr>
                      <w:rFonts w:ascii="Arial" w:eastAsia="Times New Roman" w:hAnsi="Arial" w:cs="Arial"/>
                      <w:sz w:val="20"/>
                      <w:szCs w:val="20"/>
                    </w:rPr>
                  </w:pPr>
                  <w:r>
                    <w:rPr>
                      <w:rFonts w:ascii="Arial" w:eastAsia="Times New Roman" w:hAnsi="Arial" w:cs="Arial"/>
                      <w:sz w:val="20"/>
                      <w:szCs w:val="20"/>
                    </w:rPr>
                    <w:t xml:space="preserve">Na področju sklepanja pogodb, povezanih z uporabo javne železniške infrastrukture (v nadaljnjem besedilu: JŽI),  v praksi </w:t>
                  </w:r>
                  <w:r w:rsidR="009C4B38">
                    <w:rPr>
                      <w:rFonts w:ascii="Arial" w:eastAsia="Times New Roman" w:hAnsi="Arial" w:cs="Arial"/>
                      <w:sz w:val="20"/>
                      <w:szCs w:val="20"/>
                    </w:rPr>
                    <w:t xml:space="preserve">nastajajo </w:t>
                  </w:r>
                  <w:r>
                    <w:rPr>
                      <w:rFonts w:ascii="Arial" w:eastAsia="Times New Roman" w:hAnsi="Arial" w:cs="Arial"/>
                      <w:sz w:val="20"/>
                      <w:szCs w:val="20"/>
                    </w:rPr>
                    <w:t>težave, zaradi česar se širi obseg ustanavljan</w:t>
                  </w:r>
                  <w:r w:rsidR="00FB6438">
                    <w:rPr>
                      <w:rFonts w:ascii="Arial" w:eastAsia="Times New Roman" w:hAnsi="Arial" w:cs="Arial"/>
                      <w:sz w:val="20"/>
                      <w:szCs w:val="20"/>
                    </w:rPr>
                    <w:t>ja služnostnih pravic na JŽI in</w:t>
                  </w:r>
                  <w:r>
                    <w:rPr>
                      <w:rFonts w:ascii="Arial" w:eastAsia="Times New Roman" w:hAnsi="Arial" w:cs="Arial"/>
                      <w:sz w:val="20"/>
                      <w:szCs w:val="20"/>
                    </w:rPr>
                    <w:t xml:space="preserve"> nepremičninah v progovnem pasu, ki so v lasti države in niso JŽI</w:t>
                  </w:r>
                  <w:r w:rsidR="009C4B38">
                    <w:rPr>
                      <w:rFonts w:ascii="Arial" w:eastAsia="Times New Roman" w:hAnsi="Arial" w:cs="Arial"/>
                      <w:sz w:val="20"/>
                      <w:szCs w:val="20"/>
                    </w:rPr>
                    <w:t>,</w:t>
                  </w:r>
                  <w:r>
                    <w:rPr>
                      <w:rFonts w:ascii="Arial" w:eastAsia="Times New Roman" w:hAnsi="Arial" w:cs="Arial"/>
                      <w:sz w:val="20"/>
                      <w:szCs w:val="20"/>
                    </w:rPr>
                    <w:t xml:space="preserve"> ter </w:t>
                  </w:r>
                  <w:r w:rsidR="009C4B38">
                    <w:rPr>
                      <w:rFonts w:ascii="Arial" w:eastAsia="Times New Roman" w:hAnsi="Arial" w:cs="Arial"/>
                      <w:sz w:val="20"/>
                      <w:szCs w:val="20"/>
                    </w:rPr>
                    <w:t xml:space="preserve">težave s </w:t>
                  </w:r>
                  <w:r>
                    <w:rPr>
                      <w:rFonts w:ascii="Arial" w:eastAsia="Times New Roman" w:hAnsi="Arial" w:cs="Arial"/>
                      <w:sz w:val="20"/>
                      <w:szCs w:val="20"/>
                    </w:rPr>
                    <w:t xml:space="preserve">podelitvijo zakonskega pooblastila upravljavcu, da sklepa tudi pogodbe o ustanovitvi stavbne pravice na JŽI in nepremičninah v progovnem pasu, ki so v lasti države in niso JŽI. </w:t>
                  </w:r>
                  <w:r w:rsidR="009C4B38">
                    <w:rPr>
                      <w:rFonts w:ascii="Arial" w:eastAsia="Times New Roman" w:hAnsi="Arial" w:cs="Arial"/>
                      <w:sz w:val="20"/>
                      <w:szCs w:val="20"/>
                    </w:rPr>
                    <w:t>Kadar</w:t>
                  </w:r>
                  <w:r>
                    <w:rPr>
                      <w:rFonts w:ascii="Arial" w:eastAsia="Times New Roman" w:hAnsi="Arial" w:cs="Arial"/>
                      <w:sz w:val="20"/>
                      <w:szCs w:val="20"/>
                    </w:rPr>
                    <w:t xml:space="preserve"> gre za večjo obremenitev nepremičnine, k</w:t>
                  </w:r>
                  <w:r w:rsidR="009C4B38">
                    <w:rPr>
                      <w:rFonts w:ascii="Arial" w:eastAsia="Times New Roman" w:hAnsi="Arial" w:cs="Arial"/>
                      <w:sz w:val="20"/>
                      <w:szCs w:val="20"/>
                    </w:rPr>
                    <w:t>akor</w:t>
                  </w:r>
                  <w:r>
                    <w:rPr>
                      <w:rFonts w:ascii="Arial" w:eastAsia="Times New Roman" w:hAnsi="Arial" w:cs="Arial"/>
                      <w:sz w:val="20"/>
                      <w:szCs w:val="20"/>
                    </w:rPr>
                    <w:t xml:space="preserve"> je navedeno v veljavnem ZZelP</w:t>
                  </w:r>
                  <w:r w:rsidR="00F32CB3">
                    <w:rPr>
                      <w:rFonts w:ascii="Arial" w:eastAsia="Times New Roman" w:hAnsi="Arial" w:cs="Arial"/>
                      <w:sz w:val="20"/>
                      <w:szCs w:val="20"/>
                    </w:rPr>
                    <w:t>,</w:t>
                  </w:r>
                  <w:r>
                    <w:rPr>
                      <w:rFonts w:ascii="Arial" w:eastAsia="Times New Roman" w:hAnsi="Arial" w:cs="Arial"/>
                      <w:sz w:val="20"/>
                      <w:szCs w:val="20"/>
                    </w:rPr>
                    <w:t xml:space="preserve"> in pogoji za ustanovitev služnostne pravice niso izpolnjeni, je treb</w:t>
                  </w:r>
                  <w:r w:rsidR="009C4B38">
                    <w:rPr>
                      <w:rFonts w:ascii="Arial" w:eastAsia="Times New Roman" w:hAnsi="Arial" w:cs="Arial"/>
                      <w:sz w:val="20"/>
                      <w:szCs w:val="20"/>
                    </w:rPr>
                    <w:t>a</w:t>
                  </w:r>
                  <w:r>
                    <w:rPr>
                      <w:rFonts w:ascii="Arial" w:eastAsia="Times New Roman" w:hAnsi="Arial" w:cs="Arial"/>
                      <w:sz w:val="20"/>
                      <w:szCs w:val="20"/>
                    </w:rPr>
                    <w:t xml:space="preserve"> ustanoviti stavbno pravico. Takšne obremenitve so n</w:t>
                  </w:r>
                  <w:r w:rsidR="009C4B38">
                    <w:rPr>
                      <w:rFonts w:ascii="Arial" w:eastAsia="Times New Roman" w:hAnsi="Arial" w:cs="Arial"/>
                      <w:sz w:val="20"/>
                      <w:szCs w:val="20"/>
                    </w:rPr>
                    <w:t xml:space="preserve">a primer </w:t>
                  </w:r>
                  <w:r>
                    <w:rPr>
                      <w:rFonts w:ascii="Arial" w:eastAsia="Times New Roman" w:hAnsi="Arial" w:cs="Arial"/>
                      <w:sz w:val="20"/>
                      <w:szCs w:val="20"/>
                    </w:rPr>
                    <w:t xml:space="preserve"> izgradnja, obnova ali rekonstrukcija pločnika ipd., </w:t>
                  </w:r>
                  <w:r w:rsidR="009C4B38">
                    <w:rPr>
                      <w:rFonts w:ascii="Arial" w:eastAsia="Times New Roman" w:hAnsi="Arial" w:cs="Arial"/>
                      <w:sz w:val="20"/>
                      <w:szCs w:val="20"/>
                    </w:rPr>
                    <w:t>pri čemer</w:t>
                  </w:r>
                  <w:r>
                    <w:rPr>
                      <w:rFonts w:ascii="Arial" w:eastAsia="Times New Roman" w:hAnsi="Arial" w:cs="Arial"/>
                      <w:sz w:val="20"/>
                      <w:szCs w:val="20"/>
                    </w:rPr>
                    <w:t xml:space="preserve"> največkrat gre za obstoječe objekte, ki so potrebni obnove ali rekonstrukcije in pri tem posegajo v JŽI.</w:t>
                  </w:r>
                </w:p>
                <w:p w14:paraId="53BFB7CA" w14:textId="77777777" w:rsidR="0011443B" w:rsidRDefault="0011443B" w:rsidP="005D4443">
                  <w:pPr>
                    <w:pBdr>
                      <w:top w:val="nil"/>
                      <w:left w:val="nil"/>
                      <w:bottom w:val="nil"/>
                      <w:right w:val="nil"/>
                      <w:between w:val="nil"/>
                    </w:pBdr>
                    <w:spacing w:after="0" w:line="260" w:lineRule="atLeast"/>
                    <w:jc w:val="both"/>
                    <w:rPr>
                      <w:rFonts w:ascii="Arial" w:eastAsia="Times New Roman" w:hAnsi="Arial" w:cs="Arial"/>
                      <w:sz w:val="20"/>
                      <w:szCs w:val="20"/>
                    </w:rPr>
                  </w:pPr>
                </w:p>
                <w:p w14:paraId="7CFAA30F" w14:textId="26C9BB31" w:rsidR="0011443B" w:rsidRDefault="003B44B4" w:rsidP="005D4443">
                  <w:pPr>
                    <w:pBdr>
                      <w:top w:val="nil"/>
                      <w:left w:val="nil"/>
                      <w:bottom w:val="nil"/>
                      <w:right w:val="nil"/>
                      <w:between w:val="nil"/>
                    </w:pBdr>
                    <w:spacing w:after="0" w:line="260" w:lineRule="atLeast"/>
                    <w:jc w:val="both"/>
                    <w:rPr>
                      <w:rFonts w:ascii="Arial" w:eastAsia="Times New Roman" w:hAnsi="Arial" w:cs="Arial"/>
                      <w:sz w:val="20"/>
                      <w:szCs w:val="20"/>
                    </w:rPr>
                  </w:pPr>
                  <w:r>
                    <w:rPr>
                      <w:rFonts w:ascii="Arial" w:hAnsi="Arial" w:cs="Arial"/>
                      <w:color w:val="000000"/>
                      <w:sz w:val="20"/>
                      <w:szCs w:val="20"/>
                      <w:lang w:eastAsia="sl-SI"/>
                    </w:rPr>
                    <w:t>Direkcija R</w:t>
                  </w:r>
                  <w:r w:rsidR="009C4B38">
                    <w:rPr>
                      <w:rFonts w:ascii="Arial" w:hAnsi="Arial" w:cs="Arial"/>
                      <w:color w:val="000000"/>
                      <w:sz w:val="20"/>
                      <w:szCs w:val="20"/>
                      <w:lang w:eastAsia="sl-SI"/>
                    </w:rPr>
                    <w:t xml:space="preserve">epublike </w:t>
                  </w:r>
                  <w:r>
                    <w:rPr>
                      <w:rFonts w:ascii="Arial" w:hAnsi="Arial" w:cs="Arial"/>
                      <w:color w:val="000000"/>
                      <w:sz w:val="20"/>
                      <w:szCs w:val="20"/>
                      <w:lang w:eastAsia="sl-SI"/>
                    </w:rPr>
                    <w:t>S</w:t>
                  </w:r>
                  <w:r w:rsidR="009C4B38">
                    <w:rPr>
                      <w:rFonts w:ascii="Arial" w:hAnsi="Arial" w:cs="Arial"/>
                      <w:color w:val="000000"/>
                      <w:sz w:val="20"/>
                      <w:szCs w:val="20"/>
                      <w:lang w:eastAsia="sl-SI"/>
                    </w:rPr>
                    <w:t>lovenije</w:t>
                  </w:r>
                  <w:r>
                    <w:rPr>
                      <w:rFonts w:ascii="Arial" w:hAnsi="Arial" w:cs="Arial"/>
                      <w:color w:val="000000"/>
                      <w:sz w:val="20"/>
                      <w:szCs w:val="20"/>
                      <w:lang w:eastAsia="sl-SI"/>
                    </w:rPr>
                    <w:t xml:space="preserve"> za infrastrukturo (DRSI) opravlja naloge, k</w:t>
                  </w:r>
                  <w:r w:rsidR="009C4B38">
                    <w:rPr>
                      <w:rFonts w:ascii="Arial" w:hAnsi="Arial" w:cs="Arial"/>
                      <w:color w:val="000000"/>
                      <w:sz w:val="20"/>
                      <w:szCs w:val="20"/>
                      <w:lang w:eastAsia="sl-SI"/>
                    </w:rPr>
                    <w:t>akor</w:t>
                  </w:r>
                  <w:r>
                    <w:rPr>
                      <w:rFonts w:ascii="Arial" w:hAnsi="Arial" w:cs="Arial"/>
                      <w:color w:val="000000"/>
                      <w:sz w:val="20"/>
                      <w:szCs w:val="20"/>
                      <w:lang w:eastAsia="sl-SI"/>
                    </w:rPr>
                    <w:t xml:space="preserve"> jih določa četrti odstavek 13. člena ZZelP. </w:t>
                  </w:r>
                  <w:r w:rsidR="0011443B">
                    <w:rPr>
                      <w:rFonts w:ascii="Arial" w:hAnsi="Arial" w:cs="Arial"/>
                      <w:color w:val="000000"/>
                      <w:sz w:val="20"/>
                      <w:szCs w:val="20"/>
                      <w:lang w:eastAsia="sl-SI"/>
                    </w:rPr>
                    <w:t>Ena izmed nalog DRSI je tudi</w:t>
                  </w:r>
                  <w:r>
                    <w:rPr>
                      <w:rFonts w:ascii="Arial" w:hAnsi="Arial" w:cs="Arial"/>
                      <w:color w:val="000000"/>
                      <w:sz w:val="20"/>
                      <w:szCs w:val="20"/>
                      <w:lang w:eastAsia="sl-SI"/>
                    </w:rPr>
                    <w:t xml:space="preserve"> razvoj</w:t>
                  </w:r>
                  <w:r w:rsidR="0011443B">
                    <w:rPr>
                      <w:rFonts w:ascii="Arial" w:hAnsi="Arial" w:cs="Arial"/>
                      <w:color w:val="000000"/>
                      <w:sz w:val="20"/>
                      <w:szCs w:val="20"/>
                      <w:lang w:eastAsia="sl-SI"/>
                    </w:rPr>
                    <w:t xml:space="preserve"> JŽI. Ra</w:t>
                  </w:r>
                  <w:r w:rsidR="00351B64">
                    <w:rPr>
                      <w:rFonts w:ascii="Arial" w:hAnsi="Arial" w:cs="Arial"/>
                      <w:color w:val="000000"/>
                      <w:sz w:val="20"/>
                      <w:szCs w:val="20"/>
                      <w:lang w:eastAsia="sl-SI"/>
                    </w:rPr>
                    <w:t xml:space="preserve">zvoj JŽI pomeni </w:t>
                  </w:r>
                  <w:r w:rsidR="0011443B">
                    <w:rPr>
                      <w:rFonts w:ascii="Arial" w:hAnsi="Arial" w:cs="Arial"/>
                      <w:color w:val="000000"/>
                      <w:sz w:val="20"/>
                      <w:szCs w:val="20"/>
                      <w:lang w:eastAsia="sl-SI"/>
                    </w:rPr>
                    <w:t xml:space="preserve">naloge razvoja in sodelovanja pri postopkih priprave prostorskih aktov s področja JŽI. DRSI sodeluje in se usklajuje v postopkih priprave prostorskih aktov tako, da pripravljavcem prostorskih aktov na njihovo zahtevo predloži svoje razvojne in varstvene potrebe, ki se nanašajo na prostor, strokovne podlage za </w:t>
                  </w:r>
                  <w:r w:rsidR="009C4B38">
                    <w:rPr>
                      <w:rFonts w:ascii="Arial" w:hAnsi="Arial" w:cs="Arial"/>
                      <w:color w:val="000000"/>
                      <w:sz w:val="20"/>
                      <w:szCs w:val="20"/>
                      <w:lang w:eastAsia="sl-SI"/>
                    </w:rPr>
                    <w:t xml:space="preserve">ugotovljene </w:t>
                  </w:r>
                  <w:r w:rsidR="0011443B">
                    <w:rPr>
                      <w:rFonts w:ascii="Arial" w:hAnsi="Arial" w:cs="Arial"/>
                      <w:color w:val="000000"/>
                      <w:sz w:val="20"/>
                      <w:szCs w:val="20"/>
                      <w:lang w:eastAsia="sl-SI"/>
                    </w:rPr>
                    <w:t xml:space="preserve">razvojne potrebe </w:t>
                  </w:r>
                  <w:r w:rsidR="009C4B38">
                    <w:rPr>
                      <w:rFonts w:ascii="Arial" w:hAnsi="Arial" w:cs="Arial"/>
                      <w:color w:val="000000"/>
                      <w:sz w:val="20"/>
                      <w:szCs w:val="20"/>
                      <w:lang w:eastAsia="sl-SI"/>
                    </w:rPr>
                    <w:t>v</w:t>
                  </w:r>
                  <w:r w:rsidR="0011443B">
                    <w:rPr>
                      <w:rFonts w:ascii="Arial" w:hAnsi="Arial" w:cs="Arial"/>
                      <w:color w:val="000000"/>
                      <w:sz w:val="20"/>
                      <w:szCs w:val="20"/>
                      <w:lang w:eastAsia="sl-SI"/>
                    </w:rPr>
                    <w:t xml:space="preserve"> prostorsk</w:t>
                  </w:r>
                  <w:r w:rsidR="009C4B38">
                    <w:rPr>
                      <w:rFonts w:ascii="Arial" w:hAnsi="Arial" w:cs="Arial"/>
                      <w:color w:val="000000"/>
                      <w:sz w:val="20"/>
                      <w:szCs w:val="20"/>
                      <w:lang w:eastAsia="sl-SI"/>
                    </w:rPr>
                    <w:t>ih</w:t>
                  </w:r>
                  <w:r w:rsidR="0011443B">
                    <w:rPr>
                      <w:rFonts w:ascii="Arial" w:hAnsi="Arial" w:cs="Arial"/>
                      <w:color w:val="000000"/>
                      <w:sz w:val="20"/>
                      <w:szCs w:val="20"/>
                      <w:lang w:eastAsia="sl-SI"/>
                    </w:rPr>
                    <w:t xml:space="preserve"> akt</w:t>
                  </w:r>
                  <w:r w:rsidR="009C4B38">
                    <w:rPr>
                      <w:rFonts w:ascii="Arial" w:hAnsi="Arial" w:cs="Arial"/>
                      <w:color w:val="000000"/>
                      <w:sz w:val="20"/>
                      <w:szCs w:val="20"/>
                      <w:lang w:eastAsia="sl-SI"/>
                    </w:rPr>
                    <w:t>ih</w:t>
                  </w:r>
                  <w:r w:rsidR="00FB6438">
                    <w:rPr>
                      <w:rFonts w:ascii="Arial" w:hAnsi="Arial" w:cs="Arial"/>
                      <w:color w:val="000000"/>
                      <w:sz w:val="20"/>
                      <w:szCs w:val="20"/>
                      <w:lang w:eastAsia="sl-SI"/>
                    </w:rPr>
                    <w:t xml:space="preserve"> s področja JŽI, potrebne</w:t>
                  </w:r>
                  <w:r w:rsidR="009C4B38">
                    <w:rPr>
                      <w:rFonts w:ascii="Arial" w:hAnsi="Arial" w:cs="Arial"/>
                      <w:color w:val="000000"/>
                      <w:sz w:val="20"/>
                      <w:szCs w:val="20"/>
                      <w:lang w:eastAsia="sl-SI"/>
                    </w:rPr>
                    <w:t xml:space="preserve"> sveže </w:t>
                  </w:r>
                  <w:r w:rsidR="0011443B">
                    <w:rPr>
                      <w:rFonts w:ascii="Arial" w:hAnsi="Arial" w:cs="Arial"/>
                      <w:color w:val="000000"/>
                      <w:sz w:val="20"/>
                      <w:szCs w:val="20"/>
                      <w:lang w:eastAsia="sl-SI"/>
                    </w:rPr>
                    <w:t xml:space="preserve">podatke, ki se nanašajo na prostor, ter morebitne usmeritve, priporočila in pojasnila s področja JŽI ter poda smernice in mnenja. </w:t>
                  </w:r>
                </w:p>
                <w:p w14:paraId="364E7F1F" w14:textId="77777777" w:rsidR="004B189F" w:rsidRDefault="004B189F" w:rsidP="00EC4BE6">
                  <w:pPr>
                    <w:spacing w:after="0" w:line="260" w:lineRule="exact"/>
                    <w:jc w:val="both"/>
                    <w:rPr>
                      <w:rFonts w:ascii="Arial" w:eastAsia="Times New Roman" w:hAnsi="Arial" w:cs="Arial"/>
                      <w:sz w:val="20"/>
                      <w:szCs w:val="20"/>
                      <w:lang w:eastAsia="sl-SI"/>
                    </w:rPr>
                  </w:pPr>
                </w:p>
                <w:p w14:paraId="7C6F87B9" w14:textId="77777777" w:rsidR="00877193" w:rsidRPr="00EC4BE6" w:rsidRDefault="00877193" w:rsidP="00EC4BE6">
                  <w:pPr>
                    <w:autoSpaceDE w:val="0"/>
                    <w:autoSpaceDN w:val="0"/>
                    <w:adjustRightInd w:val="0"/>
                    <w:spacing w:after="0" w:line="260" w:lineRule="exact"/>
                    <w:jc w:val="both"/>
                    <w:rPr>
                      <w:rFonts w:ascii="Arial" w:eastAsia="Times New Roman" w:hAnsi="Arial" w:cs="Arial"/>
                      <w:sz w:val="20"/>
                      <w:szCs w:val="20"/>
                      <w:highlight w:val="yellow"/>
                      <w:lang w:eastAsia="sl-SI"/>
                    </w:rPr>
                  </w:pPr>
                </w:p>
              </w:tc>
            </w:tr>
            <w:tr w:rsidR="00E7080C" w:rsidRPr="00EC4BE6" w14:paraId="45852E7A" w14:textId="77777777" w:rsidTr="00FE0E92">
              <w:tc>
                <w:tcPr>
                  <w:tcW w:w="9498" w:type="dxa"/>
                </w:tcPr>
                <w:p w14:paraId="46BC6BED" w14:textId="77777777" w:rsidR="00E7080C" w:rsidRPr="00EC4BE6"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 xml:space="preserve">2 CILJI, NAČELA IN POGLAVITNE REŠITVE PREDLOGA ZAKONA </w:t>
                  </w:r>
                </w:p>
              </w:tc>
            </w:tr>
            <w:tr w:rsidR="00E7080C" w:rsidRPr="00EC4BE6" w14:paraId="75F66E42" w14:textId="77777777" w:rsidTr="00FE0E92">
              <w:tc>
                <w:tcPr>
                  <w:tcW w:w="9498" w:type="dxa"/>
                </w:tcPr>
                <w:p w14:paraId="2154CDD2" w14:textId="77777777" w:rsidR="00E7080C" w:rsidRPr="00EC4BE6"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4D68C06A" w14:textId="77777777" w:rsidR="00E7080C" w:rsidRPr="00EC4BE6"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2.1 Cilji</w:t>
                  </w:r>
                </w:p>
                <w:p w14:paraId="46AA7527" w14:textId="77777777" w:rsidR="00ED7EC1" w:rsidRPr="00EC4BE6" w:rsidRDefault="00ED7EC1"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45D406C" w14:textId="241F0A63" w:rsidR="00B01916" w:rsidRDefault="00ED7EC1"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EC4BE6">
                    <w:rPr>
                      <w:rFonts w:ascii="Arial" w:eastAsia="Times New Roman" w:hAnsi="Arial" w:cs="Arial"/>
                      <w:sz w:val="20"/>
                      <w:szCs w:val="20"/>
                      <w:lang w:eastAsia="sl-SI"/>
                    </w:rPr>
                    <w:t xml:space="preserve">Poglavitni cilj zakona je ustrezen in pravilen prenos Direktive </w:t>
                  </w:r>
                  <w:r w:rsidR="00B34DBA">
                    <w:rPr>
                      <w:rFonts w:ascii="Arial" w:eastAsia="Times New Roman" w:hAnsi="Arial" w:cs="Arial"/>
                      <w:sz w:val="20"/>
                      <w:szCs w:val="20"/>
                      <w:lang w:eastAsia="sl-SI"/>
                    </w:rPr>
                    <w:t xml:space="preserve">2012/34/EU glede določil, ki se nanašajo </w:t>
                  </w:r>
                  <w:r w:rsidR="00B34DBA">
                    <w:rPr>
                      <w:rFonts w:ascii="Arial" w:eastAsia="Times New Roman" w:hAnsi="Arial" w:cs="Arial"/>
                      <w:sz w:val="20"/>
                      <w:szCs w:val="20"/>
                      <w:lang w:eastAsia="sl-SI"/>
                    </w:rPr>
                    <w:lastRenderedPageBreak/>
                    <w:t>na zahteve v zvezi z dobrim ugledom in glede ohranitve oz</w:t>
                  </w:r>
                  <w:r w:rsidR="009D670D">
                    <w:rPr>
                      <w:rFonts w:ascii="Arial" w:eastAsia="Times New Roman" w:hAnsi="Arial" w:cs="Arial"/>
                      <w:sz w:val="20"/>
                      <w:szCs w:val="20"/>
                      <w:lang w:eastAsia="sl-SI"/>
                    </w:rPr>
                    <w:t>iroma</w:t>
                  </w:r>
                  <w:r w:rsidR="00B34DBA">
                    <w:rPr>
                      <w:rFonts w:ascii="Arial" w:eastAsia="Times New Roman" w:hAnsi="Arial" w:cs="Arial"/>
                      <w:sz w:val="20"/>
                      <w:szCs w:val="20"/>
                      <w:lang w:eastAsia="sl-SI"/>
                    </w:rPr>
                    <w:t xml:space="preserve"> od</w:t>
                  </w:r>
                  <w:r w:rsidR="00B01916">
                    <w:rPr>
                      <w:rFonts w:ascii="Arial" w:eastAsia="Times New Roman" w:hAnsi="Arial" w:cs="Arial"/>
                      <w:sz w:val="20"/>
                      <w:szCs w:val="20"/>
                      <w:lang w:eastAsia="sl-SI"/>
                    </w:rPr>
                    <w:t>vzema licence licenčnega organa.</w:t>
                  </w:r>
                </w:p>
                <w:p w14:paraId="587D2E3F" w14:textId="77777777" w:rsidR="00B01C5E" w:rsidRPr="00EC4BE6" w:rsidRDefault="00B01C5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55641DDF" w14:textId="77777777" w:rsidR="00B01C5E" w:rsidRPr="00EC4BE6" w:rsidRDefault="00B01C5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2.2 Načela</w:t>
                  </w:r>
                </w:p>
                <w:p w14:paraId="7CDADEEE" w14:textId="77777777" w:rsidR="00B01C5E" w:rsidRPr="00EC4BE6" w:rsidRDefault="00B01C5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73A75861" w14:textId="55DE4BA9" w:rsidR="00B01C5E" w:rsidRPr="00EC4BE6" w:rsidRDefault="00B01C5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EC4BE6">
                    <w:rPr>
                      <w:rFonts w:ascii="Arial" w:hAnsi="Arial" w:cs="Arial"/>
                      <w:sz w:val="20"/>
                      <w:szCs w:val="20"/>
                    </w:rPr>
                    <w:t>Predlagani zakon ne vsebuje novih</w:t>
                  </w:r>
                  <w:r w:rsidR="007B7414" w:rsidRPr="00EC4BE6">
                    <w:rPr>
                      <w:rFonts w:ascii="Arial" w:hAnsi="Arial" w:cs="Arial"/>
                      <w:sz w:val="20"/>
                      <w:szCs w:val="20"/>
                    </w:rPr>
                    <w:t xml:space="preserve"> ali dodatnih načel, ki so bila navedena ob sprejetju </w:t>
                  </w:r>
                  <w:r w:rsidR="009D670D">
                    <w:rPr>
                      <w:rFonts w:ascii="Arial" w:hAnsi="Arial" w:cs="Arial"/>
                      <w:sz w:val="20"/>
                      <w:szCs w:val="20"/>
                    </w:rPr>
                    <w:t>z</w:t>
                  </w:r>
                  <w:r w:rsidR="007B7414" w:rsidRPr="00EC4BE6">
                    <w:rPr>
                      <w:rFonts w:ascii="Arial" w:hAnsi="Arial" w:cs="Arial"/>
                      <w:sz w:val="20"/>
                      <w:szCs w:val="20"/>
                    </w:rPr>
                    <w:t xml:space="preserve">daj veljavnega Zakona o železniškem prometu. </w:t>
                  </w:r>
                  <w:r w:rsidRPr="00EC4BE6">
                    <w:rPr>
                      <w:rFonts w:ascii="Arial" w:eastAsia="Times New Roman" w:hAnsi="Arial" w:cs="Arial"/>
                      <w:sz w:val="20"/>
                      <w:szCs w:val="20"/>
                      <w:lang w:eastAsia="sl-SI"/>
                    </w:rPr>
                    <w:t>Predvsem pa je namen doseči uskladitev pravnega reda Republike Slovenije s pravnim redom Evropske unije s prenosom Direktive 2012/34/EU.</w:t>
                  </w:r>
                </w:p>
              </w:tc>
            </w:tr>
            <w:tr w:rsidR="003B718A" w:rsidRPr="00EC4BE6" w14:paraId="73D89788" w14:textId="77777777" w:rsidTr="00FE0E92">
              <w:tc>
                <w:tcPr>
                  <w:tcW w:w="9498" w:type="dxa"/>
                </w:tcPr>
                <w:p w14:paraId="09F0BEE9" w14:textId="77777777" w:rsidR="003B718A" w:rsidRPr="00EC4BE6" w:rsidRDefault="003B718A" w:rsidP="00EC4BE6">
                  <w:pPr>
                    <w:spacing w:line="260" w:lineRule="exact"/>
                    <w:rPr>
                      <w:rFonts w:ascii="Arial" w:hAnsi="Arial" w:cs="Arial"/>
                      <w:sz w:val="20"/>
                      <w:szCs w:val="20"/>
                      <w:highlight w:val="yellow"/>
                    </w:rPr>
                  </w:pPr>
                </w:p>
              </w:tc>
            </w:tr>
            <w:tr w:rsidR="00E7080C" w:rsidRPr="00EC4BE6" w14:paraId="6C03CEBB" w14:textId="77777777" w:rsidTr="00FE0E92">
              <w:tc>
                <w:tcPr>
                  <w:tcW w:w="9498" w:type="dxa"/>
                </w:tcPr>
                <w:p w14:paraId="573A20A9" w14:textId="77777777" w:rsidR="008768D5" w:rsidRPr="00EC4BE6" w:rsidRDefault="008768D5" w:rsidP="00EC4BE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E7080C" w:rsidRPr="00EC4BE6" w14:paraId="5C9A42F2" w14:textId="77777777" w:rsidTr="00FE0E92">
              <w:tc>
                <w:tcPr>
                  <w:tcW w:w="9498" w:type="dxa"/>
                </w:tcPr>
                <w:p w14:paraId="691EC5E1" w14:textId="77777777" w:rsidR="00E7080C" w:rsidRPr="00EC4BE6" w:rsidRDefault="00E7080C" w:rsidP="00F1348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 xml:space="preserve">2.3 Poglavitne rešitve </w:t>
                  </w:r>
                </w:p>
              </w:tc>
            </w:tr>
            <w:tr w:rsidR="00E7080C" w:rsidRPr="00EC4BE6" w14:paraId="3DE26947" w14:textId="77777777" w:rsidTr="00FE0E92">
              <w:trPr>
                <w:trHeight w:val="434"/>
              </w:trPr>
              <w:tc>
                <w:tcPr>
                  <w:tcW w:w="9498" w:type="dxa"/>
                </w:tcPr>
                <w:tbl>
                  <w:tblPr>
                    <w:tblW w:w="9251" w:type="dxa"/>
                    <w:tblLayout w:type="fixed"/>
                    <w:tblLook w:val="04A0" w:firstRow="1" w:lastRow="0" w:firstColumn="1" w:lastColumn="0" w:noHBand="0" w:noVBand="1"/>
                  </w:tblPr>
                  <w:tblGrid>
                    <w:gridCol w:w="9213"/>
                    <w:gridCol w:w="38"/>
                  </w:tblGrid>
                  <w:tr w:rsidR="00B63AF0" w:rsidRPr="00EC4BE6" w14:paraId="1D9FA7D9" w14:textId="77777777" w:rsidTr="005D4443">
                    <w:tc>
                      <w:tcPr>
                        <w:tcW w:w="9251" w:type="dxa"/>
                        <w:gridSpan w:val="2"/>
                      </w:tcPr>
                      <w:p w14:paraId="25072192" w14:textId="77777777" w:rsidR="00B63AF0" w:rsidRPr="00EC4BE6" w:rsidRDefault="00B63AF0" w:rsidP="00EC4BE6">
                        <w:pPr>
                          <w:pStyle w:val="Odsek"/>
                          <w:numPr>
                            <w:ilvl w:val="0"/>
                            <w:numId w:val="0"/>
                          </w:numPr>
                          <w:spacing w:before="0" w:after="0" w:line="260" w:lineRule="exact"/>
                          <w:jc w:val="left"/>
                          <w:rPr>
                            <w:rFonts w:cs="Arial"/>
                            <w:sz w:val="20"/>
                            <w:szCs w:val="20"/>
                            <w:lang w:eastAsia="sl-SI"/>
                          </w:rPr>
                        </w:pPr>
                      </w:p>
                    </w:tc>
                  </w:tr>
                  <w:tr w:rsidR="00B63AF0" w:rsidRPr="00EC4BE6" w14:paraId="3C445A9C" w14:textId="77777777" w:rsidTr="005D4443">
                    <w:trPr>
                      <w:trHeight w:val="434"/>
                    </w:trPr>
                    <w:tc>
                      <w:tcPr>
                        <w:tcW w:w="9251" w:type="dxa"/>
                        <w:gridSpan w:val="2"/>
                      </w:tcPr>
                      <w:p w14:paraId="10F6E017" w14:textId="77777777" w:rsidR="00B63AF0" w:rsidRPr="00EC4BE6" w:rsidRDefault="00B63AF0" w:rsidP="00EC4BE6">
                        <w:pPr>
                          <w:pStyle w:val="rkovnatokazaodstavkom"/>
                          <w:spacing w:line="260" w:lineRule="exact"/>
                          <w:ind w:left="284" w:hanging="284"/>
                          <w:rPr>
                            <w:rFonts w:cs="Arial"/>
                            <w:lang w:eastAsia="sl-SI"/>
                          </w:rPr>
                        </w:pPr>
                        <w:r w:rsidRPr="00EC4BE6">
                          <w:rPr>
                            <w:rFonts w:cs="Arial"/>
                            <w:lang w:eastAsia="sl-SI"/>
                          </w:rPr>
                          <w:t>Predstavitev predlaganih rešitev:</w:t>
                        </w:r>
                      </w:p>
                      <w:p w14:paraId="69FF84EE" w14:textId="77777777" w:rsidR="00CD37C3" w:rsidRDefault="005D4443" w:rsidP="005D444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647CF6">
                          <w:rPr>
                            <w:rFonts w:ascii="Arial" w:eastAsia="Times New Roman" w:hAnsi="Arial" w:cs="Arial"/>
                            <w:sz w:val="20"/>
                            <w:szCs w:val="20"/>
                            <w:lang w:eastAsia="sl-SI"/>
                          </w:rPr>
                          <w:t>S spremembo zakona se bodo odpravili očitki Evropske komisije glede pravilnega prenosa Direktive 2012/34/EU.</w:t>
                        </w:r>
                        <w:r>
                          <w:rPr>
                            <w:rFonts w:ascii="Arial" w:eastAsia="Times New Roman" w:hAnsi="Arial" w:cs="Arial"/>
                            <w:sz w:val="20"/>
                            <w:szCs w:val="20"/>
                            <w:lang w:eastAsia="sl-SI"/>
                          </w:rPr>
                          <w:t xml:space="preserve"> </w:t>
                        </w:r>
                      </w:p>
                      <w:p w14:paraId="0A9B8F9B" w14:textId="77777777" w:rsidR="003B44B4" w:rsidRDefault="003B44B4" w:rsidP="005D444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0CE0EB6D" w14:textId="6C60D8B2" w:rsidR="00825F07" w:rsidRPr="00825F07" w:rsidRDefault="00CD37C3" w:rsidP="00825F07">
                        <w:pPr>
                          <w:autoSpaceDE w:val="0"/>
                          <w:autoSpaceDN w:val="0"/>
                          <w:adjustRightInd w:val="0"/>
                          <w:spacing w:after="0" w:line="260" w:lineRule="exact"/>
                          <w:jc w:val="both"/>
                          <w:rPr>
                            <w:rFonts w:ascii="Arial" w:hAnsi="Arial" w:cs="Arial"/>
                            <w:iCs/>
                            <w:sz w:val="20"/>
                            <w:szCs w:val="20"/>
                            <w:lang w:eastAsia="sl-SI"/>
                          </w:rPr>
                        </w:pPr>
                        <w:r w:rsidRPr="00EC4BE6">
                          <w:rPr>
                            <w:rFonts w:ascii="Arial" w:hAnsi="Arial" w:cs="Arial"/>
                            <w:iCs/>
                            <w:sz w:val="20"/>
                            <w:szCs w:val="20"/>
                            <w:lang w:eastAsia="sl-SI"/>
                          </w:rPr>
                          <w:t>Potreba po vključitvi ustanovitve stavbne pravice v ZZelP se je v praksi pokazala v primerih, ko niso izpolnjeni pogoji za ustanovitev služnostne pravice, saj sama narava in teža posega kaže na to, da gre za večjo obremenitev nepremičnine, kot je v veljavnem 9. člena ZZelP (napeljevanje vodovodov in kanalizacije, električnih, telefonskih in telegrafskih napeljav, plinovoda, služnosti prehoda). Takšne obremenitve, za katere se po Stvarnopr</w:t>
                        </w:r>
                        <w:r w:rsidR="002429F1">
                          <w:rPr>
                            <w:rFonts w:ascii="Arial" w:hAnsi="Arial" w:cs="Arial"/>
                            <w:iCs/>
                            <w:sz w:val="20"/>
                            <w:szCs w:val="20"/>
                            <w:lang w:eastAsia="sl-SI"/>
                          </w:rPr>
                          <w:t>avnem zakoniku</w:t>
                        </w:r>
                        <w:r w:rsidRPr="00EC4BE6">
                          <w:rPr>
                            <w:rFonts w:ascii="Arial" w:hAnsi="Arial" w:cs="Arial"/>
                            <w:iCs/>
                            <w:sz w:val="20"/>
                            <w:szCs w:val="20"/>
                            <w:lang w:eastAsia="sl-SI"/>
                          </w:rPr>
                          <w:t xml:space="preserve"> ustanavlja stavbna pravica in niso zajet</w:t>
                        </w:r>
                        <w:r w:rsidR="009D670D">
                          <w:rPr>
                            <w:rFonts w:ascii="Arial" w:hAnsi="Arial" w:cs="Arial"/>
                            <w:iCs/>
                            <w:sz w:val="20"/>
                            <w:szCs w:val="20"/>
                            <w:lang w:eastAsia="sl-SI"/>
                          </w:rPr>
                          <w:t>e</w:t>
                        </w:r>
                        <w:r w:rsidRPr="00EC4BE6">
                          <w:rPr>
                            <w:rFonts w:ascii="Arial" w:hAnsi="Arial" w:cs="Arial"/>
                            <w:iCs/>
                            <w:sz w:val="20"/>
                            <w:szCs w:val="20"/>
                            <w:lang w:eastAsia="sl-SI"/>
                          </w:rPr>
                          <w:t xml:space="preserve"> v taksativno naštetih primerih za ustanovitev služnostne pravice, so n</w:t>
                        </w:r>
                        <w:r w:rsidR="009D670D">
                          <w:rPr>
                            <w:rFonts w:ascii="Arial" w:hAnsi="Arial" w:cs="Arial"/>
                            <w:iCs/>
                            <w:sz w:val="20"/>
                            <w:szCs w:val="20"/>
                            <w:lang w:eastAsia="sl-SI"/>
                          </w:rPr>
                          <w:t>a primer</w:t>
                        </w:r>
                        <w:r w:rsidRPr="00EC4BE6">
                          <w:rPr>
                            <w:rFonts w:ascii="Arial" w:hAnsi="Arial" w:cs="Arial"/>
                            <w:iCs/>
                            <w:sz w:val="20"/>
                            <w:szCs w:val="20"/>
                            <w:lang w:eastAsia="sl-SI"/>
                          </w:rPr>
                          <w:t xml:space="preserve"> izgradnja, obnova, ali rekonstrukcija pločnika, ceste in dela ceste, križišča, krožišča ipd. Največkrat gre za obstoječe objekte, ki pa so potrebni ali obnove oz</w:t>
                        </w:r>
                        <w:r w:rsidR="005227F8">
                          <w:rPr>
                            <w:rFonts w:ascii="Arial" w:hAnsi="Arial" w:cs="Arial"/>
                            <w:iCs/>
                            <w:sz w:val="20"/>
                            <w:szCs w:val="20"/>
                            <w:lang w:eastAsia="sl-SI"/>
                          </w:rPr>
                          <w:t>iroma</w:t>
                        </w:r>
                        <w:r w:rsidRPr="00EC4BE6">
                          <w:rPr>
                            <w:rFonts w:ascii="Arial" w:hAnsi="Arial" w:cs="Arial"/>
                            <w:iCs/>
                            <w:sz w:val="20"/>
                            <w:szCs w:val="20"/>
                            <w:lang w:eastAsia="sl-SI"/>
                          </w:rPr>
                          <w:t xml:space="preserve"> rekonstrukcije, razširitve in pri tem posegajo v </w:t>
                        </w:r>
                        <w:r>
                          <w:rPr>
                            <w:rFonts w:ascii="Arial" w:hAnsi="Arial" w:cs="Arial"/>
                            <w:iCs/>
                            <w:sz w:val="20"/>
                            <w:szCs w:val="20"/>
                            <w:lang w:eastAsia="sl-SI"/>
                          </w:rPr>
                          <w:t>JŽI</w:t>
                        </w:r>
                        <w:r w:rsidRPr="00EC4BE6">
                          <w:rPr>
                            <w:rFonts w:ascii="Arial" w:hAnsi="Arial" w:cs="Arial"/>
                            <w:iCs/>
                            <w:sz w:val="20"/>
                            <w:szCs w:val="20"/>
                            <w:lang w:eastAsia="sl-SI"/>
                          </w:rPr>
                          <w:t>, pri čemer kot že rečeno, niso izpolnjeni pogoji za ustanovitev služnostne pravice, poleg tega pa je nadomestilo za njeno ustanovitev neprimerno v primerjavi z dejansko</w:t>
                        </w:r>
                        <w:r w:rsidR="002429F1">
                          <w:rPr>
                            <w:rFonts w:ascii="Arial" w:hAnsi="Arial" w:cs="Arial"/>
                            <w:iCs/>
                            <w:sz w:val="20"/>
                            <w:szCs w:val="20"/>
                            <w:lang w:eastAsia="sl-SI"/>
                          </w:rPr>
                          <w:t xml:space="preserve"> težo obremenitve nepremičnine</w:t>
                        </w:r>
                        <w:r w:rsidR="002429F1" w:rsidRPr="00825F07">
                          <w:rPr>
                            <w:rFonts w:ascii="Arial" w:hAnsi="Arial" w:cs="Arial"/>
                            <w:iCs/>
                            <w:sz w:val="20"/>
                            <w:szCs w:val="20"/>
                            <w:lang w:eastAsia="sl-SI"/>
                          </w:rPr>
                          <w:t>.</w:t>
                        </w:r>
                        <w:r w:rsidR="00825F07" w:rsidRPr="00825F07">
                          <w:rPr>
                            <w:rFonts w:ascii="Arial" w:hAnsi="Arial" w:cs="Arial"/>
                            <w:iCs/>
                            <w:sz w:val="20"/>
                            <w:szCs w:val="20"/>
                            <w:lang w:eastAsia="sl-SI"/>
                          </w:rPr>
                          <w:t xml:space="preserve"> </w:t>
                        </w:r>
                        <w:r w:rsidR="00825F07" w:rsidRPr="00825F07">
                          <w:rPr>
                            <w:rFonts w:ascii="Arial" w:eastAsia="Times New Roman" w:hAnsi="Arial" w:cs="Arial"/>
                            <w:sz w:val="20"/>
                            <w:szCs w:val="20"/>
                          </w:rPr>
                          <w:t>Predlagana ureditev ureja pogoje za pridobitev stvarnih pravic na območju JŽI. Namen te določbe ni urejanje dopustnosti posegov. Ustanovitev stvarnih (ali obligacijskih) pravic je smiselna le v primeru, k</w:t>
                        </w:r>
                        <w:r w:rsidR="005227F8">
                          <w:rPr>
                            <w:rFonts w:ascii="Arial" w:eastAsia="Times New Roman" w:hAnsi="Arial" w:cs="Arial"/>
                            <w:sz w:val="20"/>
                            <w:szCs w:val="20"/>
                          </w:rPr>
                          <w:t>adar</w:t>
                        </w:r>
                        <w:r w:rsidR="00825F07" w:rsidRPr="00825F07">
                          <w:rPr>
                            <w:rFonts w:ascii="Arial" w:eastAsia="Times New Roman" w:hAnsi="Arial" w:cs="Arial"/>
                            <w:sz w:val="20"/>
                            <w:szCs w:val="20"/>
                          </w:rPr>
                          <w:t xml:space="preserve"> je investitor druga oseba, ki ne gradi objektov JŽI, saj ji četrti odstavek 9. člena omogoča pridobitev pravice graditi. V skladu z gradbeno zakonodajo obligacijska pravica ne izpolnjuje pogojev za priznanje pravice </w:t>
                        </w:r>
                        <w:r w:rsidR="005227F8">
                          <w:rPr>
                            <w:rFonts w:ascii="Arial" w:eastAsia="Times New Roman" w:hAnsi="Arial" w:cs="Arial"/>
                            <w:sz w:val="20"/>
                            <w:szCs w:val="20"/>
                          </w:rPr>
                          <w:t xml:space="preserve">do </w:t>
                        </w:r>
                        <w:r w:rsidR="00825F07" w:rsidRPr="00825F07">
                          <w:rPr>
                            <w:rFonts w:ascii="Arial" w:eastAsia="Times New Roman" w:hAnsi="Arial" w:cs="Arial"/>
                            <w:sz w:val="20"/>
                            <w:szCs w:val="20"/>
                          </w:rPr>
                          <w:t>grad</w:t>
                        </w:r>
                        <w:r w:rsidR="005227F8">
                          <w:rPr>
                            <w:rFonts w:ascii="Arial" w:eastAsia="Times New Roman" w:hAnsi="Arial" w:cs="Arial"/>
                            <w:sz w:val="20"/>
                            <w:szCs w:val="20"/>
                          </w:rPr>
                          <w:t>nje</w:t>
                        </w:r>
                        <w:r w:rsidR="00825F07" w:rsidRPr="00825F07">
                          <w:rPr>
                            <w:rFonts w:ascii="Arial" w:eastAsia="Times New Roman" w:hAnsi="Arial" w:cs="Arial"/>
                            <w:sz w:val="20"/>
                            <w:szCs w:val="20"/>
                          </w:rPr>
                          <w:t xml:space="preserve">. </w:t>
                        </w:r>
                      </w:p>
                      <w:p w14:paraId="2BB47E54" w14:textId="77777777" w:rsidR="00825F07" w:rsidRPr="00825F07" w:rsidRDefault="00825F07" w:rsidP="00825F07">
                        <w:pPr>
                          <w:pBdr>
                            <w:top w:val="nil"/>
                            <w:left w:val="nil"/>
                            <w:bottom w:val="nil"/>
                            <w:right w:val="nil"/>
                            <w:between w:val="nil"/>
                          </w:pBdr>
                          <w:spacing w:after="0" w:line="260" w:lineRule="atLeast"/>
                          <w:jc w:val="both"/>
                          <w:rPr>
                            <w:rFonts w:ascii="Arial" w:eastAsia="Times New Roman" w:hAnsi="Arial" w:cs="Arial"/>
                            <w:sz w:val="20"/>
                            <w:szCs w:val="20"/>
                          </w:rPr>
                        </w:pPr>
                      </w:p>
                      <w:p w14:paraId="465F2C2A" w14:textId="0E0EA00C" w:rsidR="00825F07" w:rsidRPr="00825F07" w:rsidRDefault="00825F07" w:rsidP="00825F07">
                        <w:pPr>
                          <w:pBdr>
                            <w:top w:val="nil"/>
                            <w:left w:val="nil"/>
                            <w:bottom w:val="nil"/>
                            <w:right w:val="nil"/>
                            <w:between w:val="nil"/>
                          </w:pBdr>
                          <w:spacing w:after="0" w:line="260" w:lineRule="atLeast"/>
                          <w:jc w:val="both"/>
                          <w:rPr>
                            <w:rFonts w:ascii="Arial" w:eastAsia="Times New Roman" w:hAnsi="Arial" w:cs="Arial"/>
                            <w:sz w:val="20"/>
                            <w:szCs w:val="20"/>
                          </w:rPr>
                        </w:pPr>
                        <w:r w:rsidRPr="00825F07">
                          <w:rPr>
                            <w:rFonts w:ascii="Arial" w:eastAsia="Times New Roman" w:hAnsi="Arial" w:cs="Arial"/>
                            <w:sz w:val="20"/>
                            <w:szCs w:val="20"/>
                          </w:rPr>
                          <w:t>Stvarne pravice, ki se ustanavljajo v progovnem pasu in izven</w:t>
                        </w:r>
                        <w:r w:rsidR="005227F8">
                          <w:rPr>
                            <w:rFonts w:ascii="Arial" w:eastAsia="Times New Roman" w:hAnsi="Arial" w:cs="Arial"/>
                            <w:sz w:val="20"/>
                            <w:szCs w:val="20"/>
                          </w:rPr>
                          <w:t xml:space="preserve"> njega</w:t>
                        </w:r>
                        <w:r w:rsidRPr="00825F07">
                          <w:rPr>
                            <w:rFonts w:ascii="Arial" w:eastAsia="Times New Roman" w:hAnsi="Arial" w:cs="Arial"/>
                            <w:sz w:val="20"/>
                            <w:szCs w:val="20"/>
                          </w:rPr>
                          <w:t xml:space="preserve">: </w:t>
                        </w:r>
                        <w:r w:rsidR="005227F8">
                          <w:rPr>
                            <w:rFonts w:ascii="Arial" w:eastAsia="Times New Roman" w:hAnsi="Arial" w:cs="Arial"/>
                            <w:sz w:val="20"/>
                            <w:szCs w:val="20"/>
                          </w:rPr>
                          <w:t>u</w:t>
                        </w:r>
                        <w:r w:rsidRPr="00825F07">
                          <w:rPr>
                            <w:rFonts w:ascii="Arial" w:eastAsia="Times New Roman" w:hAnsi="Arial" w:cs="Arial"/>
                            <w:sz w:val="20"/>
                            <w:szCs w:val="20"/>
                          </w:rPr>
                          <w:t>stanovitev stvarne pravice ni pravica potencialnega investitorja. O njeni ustanovitvi odloča upravljavec JŽI, ki je pooblaščen za sklepanje pogodbe. V vsakem konkretnem primeru bo presodil, kako ta pravica in objekt, ki se bo na njeni podlagi izvedel, vpliva na rabo JŽI. To je njegova odgovornost. Ne pomeni pa, da bo objekt, ki je zgrajen v progovnem pasu, postal del JŽI. Zakon taksativno našteva sestavne dele JŽI. Investitor objekta bo sam odgovoren za njegovo pravilno delovanje, vzdrževanje in upravljanje, tako da ne bo motil normalne rabe JŽI. To se določi s pogodbo. Služnostne pogodbe vsebujejo natančne določbe o</w:t>
                        </w:r>
                        <w:r w:rsidR="005227F8">
                          <w:rPr>
                            <w:rFonts w:ascii="Arial" w:eastAsia="Times New Roman" w:hAnsi="Arial" w:cs="Arial"/>
                            <w:sz w:val="20"/>
                            <w:szCs w:val="20"/>
                          </w:rPr>
                          <w:t xml:space="preserve"> načinu vzdrže</w:t>
                        </w:r>
                        <w:r w:rsidR="00A844F1">
                          <w:rPr>
                            <w:rFonts w:ascii="Arial" w:eastAsia="Times New Roman" w:hAnsi="Arial" w:cs="Arial"/>
                            <w:sz w:val="20"/>
                            <w:szCs w:val="20"/>
                          </w:rPr>
                          <w:t>v</w:t>
                        </w:r>
                        <w:r w:rsidR="005227F8">
                          <w:rPr>
                            <w:rFonts w:ascii="Arial" w:eastAsia="Times New Roman" w:hAnsi="Arial" w:cs="Arial"/>
                            <w:sz w:val="20"/>
                            <w:szCs w:val="20"/>
                          </w:rPr>
                          <w:t>anja</w:t>
                        </w:r>
                        <w:r w:rsidR="00FB6438">
                          <w:rPr>
                            <w:rFonts w:ascii="Arial" w:eastAsia="Times New Roman" w:hAnsi="Arial" w:cs="Arial"/>
                            <w:sz w:val="20"/>
                            <w:szCs w:val="20"/>
                          </w:rPr>
                          <w:t xml:space="preserve"> </w:t>
                        </w:r>
                        <w:r w:rsidRPr="00825F07">
                          <w:rPr>
                            <w:rFonts w:ascii="Arial" w:eastAsia="Times New Roman" w:hAnsi="Arial" w:cs="Arial"/>
                            <w:sz w:val="20"/>
                            <w:szCs w:val="20"/>
                          </w:rPr>
                          <w:t>objekt</w:t>
                        </w:r>
                        <w:r w:rsidR="005227F8">
                          <w:rPr>
                            <w:rFonts w:ascii="Arial" w:eastAsia="Times New Roman" w:hAnsi="Arial" w:cs="Arial"/>
                            <w:sz w:val="20"/>
                            <w:szCs w:val="20"/>
                          </w:rPr>
                          <w:t>a</w:t>
                        </w:r>
                        <w:r w:rsidRPr="00825F07">
                          <w:rPr>
                            <w:rFonts w:ascii="Arial" w:eastAsia="Times New Roman" w:hAnsi="Arial" w:cs="Arial"/>
                            <w:sz w:val="20"/>
                            <w:szCs w:val="20"/>
                          </w:rPr>
                          <w:t xml:space="preserve"> in pravic</w:t>
                        </w:r>
                        <w:r w:rsidR="005227F8">
                          <w:rPr>
                            <w:rFonts w:ascii="Arial" w:eastAsia="Times New Roman" w:hAnsi="Arial" w:cs="Arial"/>
                            <w:sz w:val="20"/>
                            <w:szCs w:val="20"/>
                          </w:rPr>
                          <w:t>i</w:t>
                        </w:r>
                        <w:r w:rsidRPr="00825F07">
                          <w:rPr>
                            <w:rFonts w:ascii="Arial" w:eastAsia="Times New Roman" w:hAnsi="Arial" w:cs="Arial"/>
                            <w:sz w:val="20"/>
                            <w:szCs w:val="20"/>
                          </w:rPr>
                          <w:t xml:space="preserve"> upravljavca javne prometne infrastrukture da bo, če bo treba, zaradi delovanja "osnovne" infrastrukture, posegel v objekte, ki se gradijo na podlagi drugih stvarnih pravic. Te pogodbe sklepa upravljavec, ki je za vse odgovoren. </w:t>
                        </w:r>
                      </w:p>
                      <w:p w14:paraId="4C2E2451" w14:textId="77777777" w:rsidR="00825F07" w:rsidRPr="00825F07" w:rsidRDefault="00825F07" w:rsidP="00825F07">
                        <w:pPr>
                          <w:pBdr>
                            <w:top w:val="nil"/>
                            <w:left w:val="nil"/>
                            <w:bottom w:val="nil"/>
                            <w:right w:val="nil"/>
                            <w:between w:val="nil"/>
                          </w:pBdr>
                          <w:spacing w:after="0" w:line="260" w:lineRule="atLeast"/>
                          <w:jc w:val="both"/>
                          <w:rPr>
                            <w:rFonts w:ascii="Arial" w:eastAsia="Times New Roman" w:hAnsi="Arial" w:cs="Arial"/>
                            <w:sz w:val="20"/>
                            <w:szCs w:val="20"/>
                          </w:rPr>
                        </w:pPr>
                      </w:p>
                      <w:p w14:paraId="21342832" w14:textId="74FD8AA3" w:rsidR="00825F07" w:rsidRDefault="00825F07" w:rsidP="00825F07">
                        <w:pPr>
                          <w:pBdr>
                            <w:top w:val="nil"/>
                            <w:left w:val="nil"/>
                            <w:bottom w:val="nil"/>
                            <w:right w:val="nil"/>
                            <w:between w:val="nil"/>
                          </w:pBdr>
                          <w:spacing w:after="0" w:line="260" w:lineRule="atLeast"/>
                          <w:jc w:val="both"/>
                          <w:rPr>
                            <w:rFonts w:ascii="Arial" w:eastAsia="Times New Roman" w:hAnsi="Arial" w:cs="Arial"/>
                            <w:sz w:val="20"/>
                            <w:szCs w:val="20"/>
                          </w:rPr>
                        </w:pPr>
                        <w:r w:rsidRPr="00825F07">
                          <w:rPr>
                            <w:rFonts w:ascii="Arial" w:eastAsia="Times New Roman" w:hAnsi="Arial" w:cs="Arial"/>
                            <w:sz w:val="20"/>
                            <w:szCs w:val="20"/>
                          </w:rPr>
                          <w:t>Morebitni pomislek glede progovnega pasu, kako bo</w:t>
                        </w:r>
                        <w:r w:rsidR="005227F8">
                          <w:rPr>
                            <w:rFonts w:ascii="Arial" w:eastAsia="Times New Roman" w:hAnsi="Arial" w:cs="Arial"/>
                            <w:sz w:val="20"/>
                            <w:szCs w:val="20"/>
                          </w:rPr>
                          <w:t>do</w:t>
                        </w:r>
                        <w:r w:rsidRPr="00825F07">
                          <w:rPr>
                            <w:rFonts w:ascii="Arial" w:eastAsia="Times New Roman" w:hAnsi="Arial" w:cs="Arial"/>
                            <w:sz w:val="20"/>
                            <w:szCs w:val="20"/>
                          </w:rPr>
                          <w:t xml:space="preserve"> urejen</w:t>
                        </w:r>
                        <w:r w:rsidR="005227F8">
                          <w:rPr>
                            <w:rFonts w:ascii="Arial" w:eastAsia="Times New Roman" w:hAnsi="Arial" w:cs="Arial"/>
                            <w:sz w:val="20"/>
                            <w:szCs w:val="20"/>
                          </w:rPr>
                          <w:t>a</w:t>
                        </w:r>
                        <w:r w:rsidRPr="00825F07">
                          <w:rPr>
                            <w:rFonts w:ascii="Arial" w:eastAsia="Times New Roman" w:hAnsi="Arial" w:cs="Arial"/>
                            <w:sz w:val="20"/>
                            <w:szCs w:val="20"/>
                          </w:rPr>
                          <w:t xml:space="preserve"> parkirišč</w:t>
                        </w:r>
                        <w:r w:rsidR="005227F8">
                          <w:rPr>
                            <w:rFonts w:ascii="Arial" w:eastAsia="Times New Roman" w:hAnsi="Arial" w:cs="Arial"/>
                            <w:sz w:val="20"/>
                            <w:szCs w:val="20"/>
                          </w:rPr>
                          <w:t>a</w:t>
                        </w:r>
                        <w:r w:rsidRPr="00825F07">
                          <w:rPr>
                            <w:rFonts w:ascii="Arial" w:eastAsia="Times New Roman" w:hAnsi="Arial" w:cs="Arial"/>
                            <w:sz w:val="20"/>
                            <w:szCs w:val="20"/>
                          </w:rPr>
                          <w:t xml:space="preserve"> in</w:t>
                        </w:r>
                        <w:r w:rsidR="005227F8">
                          <w:rPr>
                            <w:rFonts w:ascii="Arial" w:eastAsia="Times New Roman" w:hAnsi="Arial" w:cs="Arial"/>
                            <w:sz w:val="20"/>
                            <w:szCs w:val="20"/>
                          </w:rPr>
                          <w:t xml:space="preserve"> njihovo</w:t>
                        </w:r>
                        <w:r w:rsidRPr="00825F07">
                          <w:rPr>
                            <w:rFonts w:ascii="Arial" w:eastAsia="Times New Roman" w:hAnsi="Arial" w:cs="Arial"/>
                            <w:sz w:val="20"/>
                            <w:szCs w:val="20"/>
                          </w:rPr>
                          <w:t xml:space="preserve"> upravljanj</w:t>
                        </w:r>
                        <w:r w:rsidR="005227F8">
                          <w:rPr>
                            <w:rFonts w:ascii="Arial" w:eastAsia="Times New Roman" w:hAnsi="Arial" w:cs="Arial"/>
                            <w:sz w:val="20"/>
                            <w:szCs w:val="20"/>
                          </w:rPr>
                          <w:t>e</w:t>
                        </w:r>
                        <w:r w:rsidRPr="00825F07">
                          <w:rPr>
                            <w:rFonts w:ascii="Arial" w:eastAsia="Times New Roman" w:hAnsi="Arial" w:cs="Arial"/>
                            <w:sz w:val="20"/>
                            <w:szCs w:val="20"/>
                          </w:rPr>
                          <w:t xml:space="preserve">, </w:t>
                        </w:r>
                        <w:r w:rsidR="00555BE8">
                          <w:rPr>
                            <w:rFonts w:ascii="Arial" w:eastAsia="Times New Roman" w:hAnsi="Arial" w:cs="Arial"/>
                            <w:sz w:val="20"/>
                            <w:szCs w:val="20"/>
                          </w:rPr>
                          <w:t xml:space="preserve">odpravlja </w:t>
                        </w:r>
                        <w:r w:rsidRPr="00825F07">
                          <w:rPr>
                            <w:rFonts w:ascii="Arial" w:eastAsia="Times New Roman" w:hAnsi="Arial" w:cs="Arial"/>
                            <w:sz w:val="20"/>
                            <w:szCs w:val="20"/>
                          </w:rPr>
                          <w:t>sprememb</w:t>
                        </w:r>
                        <w:r w:rsidR="00A844F1">
                          <w:rPr>
                            <w:rFonts w:ascii="Arial" w:eastAsia="Times New Roman" w:hAnsi="Arial" w:cs="Arial"/>
                            <w:sz w:val="20"/>
                            <w:szCs w:val="20"/>
                          </w:rPr>
                          <w:t>a</w:t>
                        </w:r>
                        <w:r w:rsidRPr="00825F07">
                          <w:rPr>
                            <w:rFonts w:ascii="Arial" w:eastAsia="Times New Roman" w:hAnsi="Arial" w:cs="Arial"/>
                            <w:sz w:val="20"/>
                            <w:szCs w:val="20"/>
                          </w:rPr>
                          <w:t xml:space="preserve"> </w:t>
                        </w:r>
                        <w:proofErr w:type="spellStart"/>
                        <w:r w:rsidRPr="00825F07">
                          <w:rPr>
                            <w:rFonts w:ascii="Arial" w:eastAsia="Times New Roman" w:hAnsi="Arial" w:cs="Arial"/>
                            <w:sz w:val="20"/>
                            <w:szCs w:val="20"/>
                          </w:rPr>
                          <w:t>11.b</w:t>
                        </w:r>
                        <w:proofErr w:type="spellEnd"/>
                        <w:r w:rsidRPr="00825F07">
                          <w:rPr>
                            <w:rFonts w:ascii="Arial" w:eastAsia="Times New Roman" w:hAnsi="Arial" w:cs="Arial"/>
                            <w:sz w:val="20"/>
                            <w:szCs w:val="20"/>
                          </w:rPr>
                          <w:t xml:space="preserve"> člena tako, da bo med druge naloge upravljavca štelo tudi upravljanje s parkirišči in zemljišči. Glede upravljanja v progovnem pasu je </w:t>
                        </w:r>
                        <w:r w:rsidR="00FB6438">
                          <w:rPr>
                            <w:rFonts w:ascii="Arial" w:eastAsia="Times New Roman" w:hAnsi="Arial" w:cs="Arial"/>
                            <w:sz w:val="20"/>
                            <w:szCs w:val="20"/>
                          </w:rPr>
                          <w:t>t</w:t>
                        </w:r>
                        <w:r w:rsidRPr="00825F07">
                          <w:rPr>
                            <w:rFonts w:ascii="Arial" w:eastAsia="Times New Roman" w:hAnsi="Arial" w:cs="Arial"/>
                            <w:sz w:val="20"/>
                            <w:szCs w:val="20"/>
                          </w:rPr>
                          <w:t>reb</w:t>
                        </w:r>
                        <w:r w:rsidR="00555BE8">
                          <w:rPr>
                            <w:rFonts w:ascii="Arial" w:eastAsia="Times New Roman" w:hAnsi="Arial" w:cs="Arial"/>
                            <w:sz w:val="20"/>
                            <w:szCs w:val="20"/>
                          </w:rPr>
                          <w:t>a</w:t>
                        </w:r>
                        <w:r w:rsidRPr="00825F07">
                          <w:rPr>
                            <w:rFonts w:ascii="Arial" w:eastAsia="Times New Roman" w:hAnsi="Arial" w:cs="Arial"/>
                            <w:sz w:val="20"/>
                            <w:szCs w:val="20"/>
                          </w:rPr>
                          <w:t xml:space="preserve"> šteti progovni pas med progovno telo, kar je del JŽI, k</w:t>
                        </w:r>
                        <w:r w:rsidR="00555BE8">
                          <w:rPr>
                            <w:rFonts w:ascii="Arial" w:eastAsia="Times New Roman" w:hAnsi="Arial" w:cs="Arial"/>
                            <w:sz w:val="20"/>
                            <w:szCs w:val="20"/>
                          </w:rPr>
                          <w:t>akor</w:t>
                        </w:r>
                        <w:r w:rsidRPr="00825F07">
                          <w:rPr>
                            <w:rFonts w:ascii="Arial" w:eastAsia="Times New Roman" w:hAnsi="Arial" w:cs="Arial"/>
                            <w:sz w:val="20"/>
                            <w:szCs w:val="20"/>
                          </w:rPr>
                          <w:t xml:space="preserve"> je navedeno v drugi alineji </w:t>
                        </w:r>
                        <w:r w:rsidR="00555BE8">
                          <w:rPr>
                            <w:rFonts w:ascii="Arial" w:eastAsia="Times New Roman" w:hAnsi="Arial" w:cs="Arial"/>
                            <w:sz w:val="20"/>
                            <w:szCs w:val="20"/>
                          </w:rPr>
                          <w:t xml:space="preserve"> prvega</w:t>
                        </w:r>
                        <w:r w:rsidRPr="00825F07">
                          <w:rPr>
                            <w:rFonts w:ascii="Arial" w:eastAsia="Times New Roman" w:hAnsi="Arial" w:cs="Arial"/>
                            <w:sz w:val="20"/>
                            <w:szCs w:val="20"/>
                          </w:rPr>
                          <w:t xml:space="preserve"> odstavka 10. člena Zakona o železniškem prometu. V primeru gradnje v progovnem pasu, torej v progovnem telesu (n</w:t>
                        </w:r>
                        <w:r w:rsidR="00555BE8">
                          <w:rPr>
                            <w:rFonts w:ascii="Arial" w:eastAsia="Times New Roman" w:hAnsi="Arial" w:cs="Arial"/>
                            <w:sz w:val="20"/>
                            <w:szCs w:val="20"/>
                          </w:rPr>
                          <w:t>a primer</w:t>
                        </w:r>
                        <w:r w:rsidRPr="00825F07">
                          <w:rPr>
                            <w:rFonts w:ascii="Arial" w:eastAsia="Times New Roman" w:hAnsi="Arial" w:cs="Arial"/>
                            <w:sz w:val="20"/>
                            <w:szCs w:val="20"/>
                          </w:rPr>
                          <w:t xml:space="preserve"> kolesarska pot)</w:t>
                        </w:r>
                        <w:r w:rsidR="00555BE8">
                          <w:rPr>
                            <w:rFonts w:ascii="Arial" w:eastAsia="Times New Roman" w:hAnsi="Arial" w:cs="Arial"/>
                            <w:sz w:val="20"/>
                            <w:szCs w:val="20"/>
                          </w:rPr>
                          <w:t>,</w:t>
                        </w:r>
                        <w:r w:rsidRPr="00825F07">
                          <w:rPr>
                            <w:rFonts w:ascii="Arial" w:eastAsia="Times New Roman" w:hAnsi="Arial" w:cs="Arial"/>
                            <w:sz w:val="20"/>
                            <w:szCs w:val="20"/>
                          </w:rPr>
                          <w:t xml:space="preserve"> bo upravljavec  progovnega telesa tako k</w:t>
                        </w:r>
                        <w:r w:rsidR="00555BE8">
                          <w:rPr>
                            <w:rFonts w:ascii="Arial" w:eastAsia="Times New Roman" w:hAnsi="Arial" w:cs="Arial"/>
                            <w:sz w:val="20"/>
                            <w:szCs w:val="20"/>
                          </w:rPr>
                          <w:t>akor</w:t>
                        </w:r>
                        <w:r w:rsidRPr="00825F07">
                          <w:rPr>
                            <w:rFonts w:ascii="Arial" w:eastAsia="Times New Roman" w:hAnsi="Arial" w:cs="Arial"/>
                            <w:sz w:val="20"/>
                            <w:szCs w:val="20"/>
                          </w:rPr>
                          <w:t xml:space="preserve"> do</w:t>
                        </w:r>
                        <w:r w:rsidR="00555BE8">
                          <w:rPr>
                            <w:rFonts w:ascii="Arial" w:eastAsia="Times New Roman" w:hAnsi="Arial" w:cs="Arial"/>
                            <w:sz w:val="20"/>
                            <w:szCs w:val="20"/>
                          </w:rPr>
                          <w:t>slej</w:t>
                        </w:r>
                        <w:r w:rsidRPr="00825F07">
                          <w:rPr>
                            <w:rFonts w:ascii="Arial" w:eastAsia="Times New Roman" w:hAnsi="Arial" w:cs="Arial"/>
                            <w:sz w:val="20"/>
                            <w:szCs w:val="20"/>
                          </w:rPr>
                          <w:t xml:space="preserve"> SŽ – Infrastruktura, d.o.o.. Progovno telo ostane del JŽI.</w:t>
                        </w:r>
                      </w:p>
                      <w:p w14:paraId="68F6C7CD" w14:textId="77777777" w:rsidR="00351B64" w:rsidRDefault="00351B64" w:rsidP="002429F1">
                        <w:pPr>
                          <w:autoSpaceDE w:val="0"/>
                          <w:autoSpaceDN w:val="0"/>
                          <w:adjustRightInd w:val="0"/>
                          <w:spacing w:after="0" w:line="260" w:lineRule="exact"/>
                          <w:jc w:val="both"/>
                          <w:rPr>
                            <w:rFonts w:ascii="Arial" w:hAnsi="Arial" w:cs="Arial"/>
                            <w:iCs/>
                            <w:sz w:val="20"/>
                            <w:szCs w:val="20"/>
                            <w:lang w:eastAsia="sl-SI"/>
                          </w:rPr>
                        </w:pPr>
                      </w:p>
                      <w:p w14:paraId="5E5BE1CE" w14:textId="72812F9E" w:rsidR="005D4443" w:rsidRDefault="00351B64" w:rsidP="00351B64">
                        <w:pPr>
                          <w:autoSpaceDE w:val="0"/>
                          <w:autoSpaceDN w:val="0"/>
                          <w:adjustRightInd w:val="0"/>
                          <w:spacing w:after="0" w:line="260" w:lineRule="exact"/>
                          <w:jc w:val="both"/>
                          <w:rPr>
                            <w:rFonts w:ascii="Arial" w:hAnsi="Arial" w:cs="Arial"/>
                            <w:color w:val="000000"/>
                            <w:sz w:val="20"/>
                            <w:szCs w:val="20"/>
                            <w:lang w:eastAsia="sl-SI"/>
                          </w:rPr>
                        </w:pPr>
                        <w:r>
                          <w:rPr>
                            <w:rFonts w:ascii="Arial" w:hAnsi="Arial" w:cs="Arial"/>
                            <w:iCs/>
                            <w:sz w:val="20"/>
                            <w:szCs w:val="20"/>
                            <w:lang w:eastAsia="sl-SI"/>
                          </w:rPr>
                          <w:t xml:space="preserve">Z novo določeno nalogo DRSI glede </w:t>
                        </w:r>
                        <w:r w:rsidRPr="006635D1">
                          <w:rPr>
                            <w:rFonts w:ascii="Arial" w:hAnsi="Arial" w:cs="Arial"/>
                            <w:bCs/>
                            <w:color w:val="000000"/>
                            <w:sz w:val="20"/>
                            <w:szCs w:val="20"/>
                            <w:lang w:eastAsia="sl-SI"/>
                          </w:rPr>
                          <w:t>izdaj</w:t>
                        </w:r>
                        <w:r>
                          <w:rPr>
                            <w:rFonts w:ascii="Arial" w:hAnsi="Arial" w:cs="Arial"/>
                            <w:bCs/>
                            <w:color w:val="000000"/>
                            <w:sz w:val="20"/>
                            <w:szCs w:val="20"/>
                            <w:lang w:eastAsia="sl-SI"/>
                          </w:rPr>
                          <w:t>e smernic in mnenj</w:t>
                        </w:r>
                        <w:r w:rsidR="003B44B4">
                          <w:rPr>
                            <w:rFonts w:ascii="Arial" w:hAnsi="Arial" w:cs="Arial"/>
                            <w:bCs/>
                            <w:color w:val="000000"/>
                            <w:sz w:val="20"/>
                            <w:szCs w:val="20"/>
                            <w:lang w:eastAsia="sl-SI"/>
                          </w:rPr>
                          <w:t xml:space="preserve"> </w:t>
                        </w:r>
                        <w:r w:rsidR="00A844F1">
                          <w:rPr>
                            <w:rFonts w:ascii="Arial" w:hAnsi="Arial" w:cs="Arial"/>
                            <w:bCs/>
                            <w:color w:val="000000"/>
                            <w:sz w:val="20"/>
                            <w:szCs w:val="20"/>
                            <w:lang w:eastAsia="sl-SI"/>
                          </w:rPr>
                          <w:t>ter opravljanjem drugih pre</w:t>
                        </w:r>
                        <w:r w:rsidR="00555BE8">
                          <w:rPr>
                            <w:rFonts w:ascii="Arial" w:hAnsi="Arial" w:cs="Arial"/>
                            <w:bCs/>
                            <w:color w:val="000000"/>
                            <w:sz w:val="20"/>
                            <w:szCs w:val="20"/>
                            <w:lang w:eastAsia="sl-SI"/>
                          </w:rPr>
                          <w:t>d</w:t>
                        </w:r>
                        <w:r w:rsidR="00A844F1">
                          <w:rPr>
                            <w:rFonts w:ascii="Arial" w:hAnsi="Arial" w:cs="Arial"/>
                            <w:bCs/>
                            <w:color w:val="000000"/>
                            <w:sz w:val="20"/>
                            <w:szCs w:val="20"/>
                            <w:lang w:eastAsia="sl-SI"/>
                          </w:rPr>
                          <w:t>p</w:t>
                        </w:r>
                        <w:r w:rsidR="00555BE8">
                          <w:rPr>
                            <w:rFonts w:ascii="Arial" w:hAnsi="Arial" w:cs="Arial"/>
                            <w:bCs/>
                            <w:color w:val="000000"/>
                            <w:sz w:val="20"/>
                            <w:szCs w:val="20"/>
                            <w:lang w:eastAsia="sl-SI"/>
                          </w:rPr>
                          <w:t xml:space="preserve">isanih nalog </w:t>
                        </w:r>
                        <w:r w:rsidR="003B44B4">
                          <w:rPr>
                            <w:rFonts w:ascii="Arial" w:hAnsi="Arial" w:cs="Arial"/>
                            <w:bCs/>
                            <w:color w:val="000000"/>
                            <w:sz w:val="20"/>
                            <w:szCs w:val="20"/>
                            <w:lang w:eastAsia="sl-SI"/>
                          </w:rPr>
                          <w:t>pri pripravi občinskih prostorskih načrtov</w:t>
                        </w:r>
                        <w:r w:rsidR="00555BE8">
                          <w:rPr>
                            <w:rFonts w:ascii="Arial" w:hAnsi="Arial" w:cs="Arial"/>
                            <w:bCs/>
                            <w:color w:val="000000"/>
                            <w:sz w:val="20"/>
                            <w:szCs w:val="20"/>
                            <w:lang w:eastAsia="sl-SI"/>
                          </w:rPr>
                          <w:t xml:space="preserve"> </w:t>
                        </w:r>
                        <w:r>
                          <w:rPr>
                            <w:rFonts w:ascii="Arial" w:hAnsi="Arial" w:cs="Arial"/>
                            <w:bCs/>
                            <w:color w:val="000000"/>
                            <w:sz w:val="20"/>
                            <w:szCs w:val="20"/>
                            <w:lang w:eastAsia="sl-SI"/>
                          </w:rPr>
                          <w:t>kot nosilca urejanja prostora</w:t>
                        </w:r>
                        <w:r w:rsidR="003B44B4">
                          <w:rPr>
                            <w:rFonts w:ascii="Arial" w:hAnsi="Arial" w:cs="Arial"/>
                            <w:bCs/>
                            <w:color w:val="000000"/>
                            <w:sz w:val="20"/>
                            <w:szCs w:val="20"/>
                            <w:lang w:eastAsia="sl-SI"/>
                          </w:rPr>
                          <w:t xml:space="preserve"> </w:t>
                        </w:r>
                        <w:r>
                          <w:rPr>
                            <w:rFonts w:ascii="Arial" w:hAnsi="Arial" w:cs="Arial"/>
                            <w:bCs/>
                            <w:color w:val="000000"/>
                            <w:sz w:val="20"/>
                            <w:szCs w:val="20"/>
                            <w:lang w:eastAsia="sl-SI"/>
                          </w:rPr>
                          <w:t>in ob prej navede</w:t>
                        </w:r>
                        <w:r w:rsidR="00A27357">
                          <w:rPr>
                            <w:rFonts w:ascii="Arial" w:hAnsi="Arial" w:cs="Arial"/>
                            <w:bCs/>
                            <w:color w:val="000000"/>
                            <w:sz w:val="20"/>
                            <w:szCs w:val="20"/>
                            <w:lang w:eastAsia="sl-SI"/>
                          </w:rPr>
                          <w:t>n</w:t>
                        </w:r>
                        <w:r>
                          <w:rPr>
                            <w:rFonts w:ascii="Arial" w:hAnsi="Arial" w:cs="Arial"/>
                            <w:bCs/>
                            <w:color w:val="000000"/>
                            <w:sz w:val="20"/>
                            <w:szCs w:val="20"/>
                            <w:lang w:eastAsia="sl-SI"/>
                          </w:rPr>
                          <w:t xml:space="preserve">i razlagi stanja </w:t>
                        </w:r>
                        <w:r w:rsidR="003B44B4">
                          <w:rPr>
                            <w:rFonts w:ascii="Arial" w:hAnsi="Arial" w:cs="Arial"/>
                            <w:color w:val="000000"/>
                            <w:sz w:val="20"/>
                            <w:szCs w:val="20"/>
                            <w:lang w:eastAsia="sl-SI"/>
                          </w:rPr>
                          <w:t>je</w:t>
                        </w:r>
                        <w:r w:rsidR="00706EDE">
                          <w:rPr>
                            <w:rFonts w:ascii="Arial" w:hAnsi="Arial" w:cs="Arial"/>
                            <w:color w:val="000000"/>
                            <w:sz w:val="20"/>
                            <w:szCs w:val="20"/>
                            <w:lang w:eastAsia="sl-SI"/>
                          </w:rPr>
                          <w:t xml:space="preserve"> </w:t>
                        </w:r>
                        <w:r w:rsidR="003B44B4">
                          <w:rPr>
                            <w:rFonts w:ascii="Arial" w:hAnsi="Arial" w:cs="Arial"/>
                            <w:color w:val="000000"/>
                            <w:sz w:val="20"/>
                            <w:szCs w:val="20"/>
                            <w:lang w:eastAsia="sl-SI"/>
                          </w:rPr>
                          <w:t>smiselno</w:t>
                        </w:r>
                        <w:r>
                          <w:rPr>
                            <w:rFonts w:ascii="Arial" w:hAnsi="Arial" w:cs="Arial"/>
                            <w:color w:val="000000"/>
                            <w:sz w:val="20"/>
                            <w:szCs w:val="20"/>
                            <w:lang w:eastAsia="sl-SI"/>
                          </w:rPr>
                          <w:t xml:space="preserve">, da se tudi zakonsko </w:t>
                        </w:r>
                        <w:r w:rsidR="003B44B4">
                          <w:rPr>
                            <w:rFonts w:ascii="Arial" w:hAnsi="Arial" w:cs="Arial"/>
                            <w:color w:val="000000"/>
                            <w:sz w:val="20"/>
                            <w:szCs w:val="20"/>
                            <w:lang w:eastAsia="sl-SI"/>
                          </w:rPr>
                          <w:t>določi DRSI za izvajanje te naloge.</w:t>
                        </w:r>
                      </w:p>
                      <w:p w14:paraId="05F28FFB" w14:textId="77777777" w:rsidR="00351B64" w:rsidRPr="00EC4BE6" w:rsidRDefault="00351B64" w:rsidP="00351B64">
                        <w:pPr>
                          <w:autoSpaceDE w:val="0"/>
                          <w:autoSpaceDN w:val="0"/>
                          <w:adjustRightInd w:val="0"/>
                          <w:spacing w:after="0" w:line="260" w:lineRule="exact"/>
                          <w:jc w:val="both"/>
                          <w:rPr>
                            <w:rFonts w:cs="Arial"/>
                            <w:lang w:eastAsia="sl-SI"/>
                          </w:rPr>
                        </w:pPr>
                      </w:p>
                      <w:p w14:paraId="458A3220" w14:textId="77777777" w:rsidR="0096731F" w:rsidRPr="00EC4BE6" w:rsidRDefault="0096731F" w:rsidP="00EC4BE6">
                        <w:pPr>
                          <w:pStyle w:val="rkovnatokazaodstavkom"/>
                          <w:spacing w:line="260" w:lineRule="exact"/>
                          <w:ind w:left="284" w:hanging="284"/>
                          <w:rPr>
                            <w:rFonts w:cs="Arial"/>
                            <w:lang w:eastAsia="sl-SI"/>
                          </w:rPr>
                        </w:pPr>
                        <w:r w:rsidRPr="00EC4BE6">
                          <w:rPr>
                            <w:rFonts w:cs="Arial"/>
                            <w:lang w:eastAsia="sl-SI"/>
                          </w:rPr>
                          <w:t>Način reševanja:</w:t>
                        </w:r>
                      </w:p>
                      <w:p w14:paraId="61B1DA54" w14:textId="77777777" w:rsidR="00EC4BE6" w:rsidRPr="00EC4BE6" w:rsidRDefault="00A96D88" w:rsidP="00A96D88">
                        <w:pPr>
                          <w:pStyle w:val="rkovnatokazaodstavkom"/>
                          <w:numPr>
                            <w:ilvl w:val="0"/>
                            <w:numId w:val="0"/>
                          </w:numPr>
                          <w:spacing w:line="260" w:lineRule="exact"/>
                          <w:rPr>
                            <w:rFonts w:cs="Arial"/>
                            <w:lang w:eastAsia="sl-SI"/>
                          </w:rPr>
                        </w:pPr>
                        <w:r w:rsidRPr="00A255ED">
                          <w:rPr>
                            <w:rFonts w:eastAsia="Times New Roman" w:cs="Arial"/>
                            <w:lang w:eastAsia="sl-SI"/>
                          </w:rPr>
                          <w:lastRenderedPageBreak/>
                          <w:t>Vse predlagane spremembe bodo vključene v predlog zakona</w:t>
                        </w:r>
                      </w:p>
                      <w:p w14:paraId="7F11A726" w14:textId="77777777" w:rsidR="00785FD8" w:rsidRPr="00EC4BE6" w:rsidRDefault="00785FD8" w:rsidP="00EC4BE6">
                        <w:pPr>
                          <w:spacing w:after="0" w:line="260" w:lineRule="exact"/>
                          <w:jc w:val="both"/>
                          <w:rPr>
                            <w:rFonts w:ascii="Arial" w:eastAsia="Times New Roman" w:hAnsi="Arial" w:cs="Arial"/>
                            <w:sz w:val="20"/>
                            <w:szCs w:val="20"/>
                          </w:rPr>
                        </w:pPr>
                      </w:p>
                      <w:p w14:paraId="63464674" w14:textId="77777777" w:rsidR="00B63AF0" w:rsidRPr="00EC4BE6" w:rsidRDefault="00AD4F97" w:rsidP="00AD4F97">
                        <w:pPr>
                          <w:pStyle w:val="rkovnatokazaodstavkom"/>
                          <w:spacing w:line="260" w:lineRule="exact"/>
                          <w:ind w:left="0" w:hanging="284"/>
                          <w:rPr>
                            <w:rFonts w:eastAsia="Times New Roman" w:cs="Arial"/>
                          </w:rPr>
                        </w:pPr>
                        <w:r>
                          <w:rPr>
                            <w:rFonts w:eastAsia="Times New Roman" w:cs="Arial"/>
                          </w:rPr>
                          <w:t xml:space="preserve">c) </w:t>
                        </w:r>
                        <w:r w:rsidR="00B63AF0" w:rsidRPr="00EC4BE6">
                          <w:rPr>
                            <w:rFonts w:eastAsia="Times New Roman" w:cs="Arial"/>
                          </w:rPr>
                          <w:t>Normativna usklajenost predloga zakona:</w:t>
                        </w:r>
                      </w:p>
                      <w:p w14:paraId="1A09AE7A" w14:textId="77777777" w:rsidR="007B7414" w:rsidRDefault="00B63AF0" w:rsidP="005D4443">
                        <w:pPr>
                          <w:overflowPunct w:val="0"/>
                          <w:autoSpaceDE w:val="0"/>
                          <w:autoSpaceDN w:val="0"/>
                          <w:adjustRightInd w:val="0"/>
                          <w:spacing w:after="0" w:line="260" w:lineRule="exact"/>
                          <w:jc w:val="both"/>
                          <w:textAlignment w:val="baseline"/>
                          <w:rPr>
                            <w:rFonts w:ascii="Arial" w:eastAsia="Times New Roman" w:hAnsi="Arial" w:cs="Arial"/>
                            <w:color w:val="FF0000"/>
                            <w:sz w:val="20"/>
                            <w:szCs w:val="20"/>
                          </w:rPr>
                        </w:pPr>
                        <w:r w:rsidRPr="00EC4BE6">
                          <w:rPr>
                            <w:rFonts w:ascii="Arial" w:eastAsia="Times New Roman" w:hAnsi="Arial" w:cs="Arial"/>
                            <w:sz w:val="20"/>
                            <w:szCs w:val="20"/>
                          </w:rPr>
                          <w:t>Ta zakon je</w:t>
                        </w:r>
                        <w:r w:rsidR="007B7414" w:rsidRPr="00EC4BE6">
                          <w:rPr>
                            <w:rFonts w:ascii="Arial" w:eastAsia="Times New Roman" w:hAnsi="Arial" w:cs="Arial"/>
                            <w:sz w:val="20"/>
                            <w:szCs w:val="20"/>
                          </w:rPr>
                          <w:t xml:space="preserve"> usklajen z veljavno </w:t>
                        </w:r>
                        <w:r w:rsidR="006E454A">
                          <w:rPr>
                            <w:rFonts w:ascii="Arial" w:eastAsia="Times New Roman" w:hAnsi="Arial" w:cs="Arial"/>
                            <w:sz w:val="20"/>
                            <w:szCs w:val="20"/>
                          </w:rPr>
                          <w:t xml:space="preserve">domačo </w:t>
                        </w:r>
                        <w:r w:rsidR="007B7414" w:rsidRPr="00EC4BE6">
                          <w:rPr>
                            <w:rFonts w:ascii="Arial" w:eastAsia="Times New Roman" w:hAnsi="Arial" w:cs="Arial"/>
                            <w:sz w:val="20"/>
                            <w:szCs w:val="20"/>
                          </w:rPr>
                          <w:t>zakonodajo in zakonodajo Evropske unije.</w:t>
                        </w:r>
                        <w:r w:rsidR="007B7414" w:rsidRPr="00EC4BE6">
                          <w:rPr>
                            <w:rFonts w:ascii="Arial" w:eastAsia="Times New Roman" w:hAnsi="Arial" w:cs="Arial"/>
                            <w:color w:val="FF0000"/>
                            <w:sz w:val="20"/>
                            <w:szCs w:val="20"/>
                          </w:rPr>
                          <w:t xml:space="preserve"> </w:t>
                        </w:r>
                      </w:p>
                      <w:p w14:paraId="00774C1A" w14:textId="77777777" w:rsidR="005D4443" w:rsidRPr="005D4443" w:rsidRDefault="005D4443" w:rsidP="005D4443">
                        <w:pPr>
                          <w:overflowPunct w:val="0"/>
                          <w:autoSpaceDE w:val="0"/>
                          <w:autoSpaceDN w:val="0"/>
                          <w:adjustRightInd w:val="0"/>
                          <w:spacing w:after="0" w:line="260" w:lineRule="exact"/>
                          <w:jc w:val="both"/>
                          <w:textAlignment w:val="baseline"/>
                          <w:rPr>
                            <w:rFonts w:ascii="Arial" w:eastAsia="Times New Roman" w:hAnsi="Arial" w:cs="Arial"/>
                            <w:color w:val="FF0000"/>
                            <w:sz w:val="20"/>
                            <w:szCs w:val="20"/>
                          </w:rPr>
                        </w:pPr>
                      </w:p>
                      <w:p w14:paraId="7BAF2362" w14:textId="77777777" w:rsidR="007B7414" w:rsidRPr="00EC4BE6" w:rsidRDefault="0096731F" w:rsidP="00EC4BE6">
                        <w:pPr>
                          <w:pStyle w:val="rkovnatokazaodstavkom"/>
                          <w:numPr>
                            <w:ilvl w:val="0"/>
                            <w:numId w:val="0"/>
                          </w:numPr>
                          <w:spacing w:line="260" w:lineRule="exact"/>
                          <w:rPr>
                            <w:rFonts w:eastAsia="Times New Roman" w:cs="Arial"/>
                          </w:rPr>
                        </w:pPr>
                        <w:r w:rsidRPr="00EC4BE6">
                          <w:rPr>
                            <w:rFonts w:eastAsia="Times New Roman" w:cs="Arial"/>
                          </w:rPr>
                          <w:t>č</w:t>
                        </w:r>
                        <w:r w:rsidR="00B63AF0" w:rsidRPr="00EC4BE6">
                          <w:rPr>
                            <w:rFonts w:eastAsia="Times New Roman" w:cs="Arial"/>
                          </w:rPr>
                          <w:t xml:space="preserve">) Usklajenost predloga zakona: </w:t>
                        </w:r>
                      </w:p>
                      <w:p w14:paraId="182E974C" w14:textId="2652CB5A" w:rsidR="00B63AF0" w:rsidRPr="00EC4BE6" w:rsidRDefault="007B7414" w:rsidP="00EC4BE6">
                        <w:pPr>
                          <w:pStyle w:val="rkovnatokazaodstavkom"/>
                          <w:numPr>
                            <w:ilvl w:val="0"/>
                            <w:numId w:val="0"/>
                          </w:numPr>
                          <w:spacing w:line="260" w:lineRule="exact"/>
                          <w:rPr>
                            <w:rFonts w:eastAsia="Times New Roman" w:cs="Arial"/>
                          </w:rPr>
                        </w:pPr>
                        <w:r w:rsidRPr="00420BDB">
                          <w:rPr>
                            <w:rFonts w:eastAsia="Times New Roman" w:cs="Arial"/>
                          </w:rPr>
                          <w:t>Zakon je bil objavljen na</w:t>
                        </w:r>
                        <w:r w:rsidR="00AC3AE4">
                          <w:rPr>
                            <w:rFonts w:eastAsia="Times New Roman" w:cs="Arial"/>
                          </w:rPr>
                          <w:t xml:space="preserve"> portalu</w:t>
                        </w:r>
                        <w:r w:rsidRPr="00420BDB">
                          <w:rPr>
                            <w:rFonts w:eastAsia="Times New Roman" w:cs="Arial"/>
                          </w:rPr>
                          <w:t xml:space="preserve"> </w:t>
                        </w:r>
                        <w:r w:rsidR="0092155A" w:rsidRPr="00420BDB">
                          <w:rPr>
                            <w:rFonts w:eastAsia="Times New Roman" w:cs="Arial"/>
                          </w:rPr>
                          <w:t>e-demokracij</w:t>
                        </w:r>
                        <w:r w:rsidR="00AC3AE4">
                          <w:rPr>
                            <w:rFonts w:eastAsia="Times New Roman" w:cs="Arial"/>
                          </w:rPr>
                          <w:t>a</w:t>
                        </w:r>
                        <w:r w:rsidR="00CB210B">
                          <w:rPr>
                            <w:rFonts w:eastAsia="Times New Roman" w:cs="Arial"/>
                          </w:rPr>
                          <w:t>.</w:t>
                        </w:r>
                        <w:r w:rsidR="00AC3AE4">
                          <w:rPr>
                            <w:rFonts w:eastAsia="Times New Roman" w:cs="Arial"/>
                          </w:rPr>
                          <w:t xml:space="preserve"> </w:t>
                        </w:r>
                        <w:r w:rsidR="00B01C5E" w:rsidRPr="00EC4BE6">
                          <w:rPr>
                            <w:rFonts w:eastAsia="Times New Roman" w:cs="Arial"/>
                          </w:rPr>
                          <w:t>Z</w:t>
                        </w:r>
                        <w:r w:rsidR="0067252C" w:rsidRPr="00EC4BE6">
                          <w:rPr>
                            <w:rFonts w:eastAsia="Times New Roman" w:cs="Arial"/>
                          </w:rPr>
                          <w:t>akon je usklajen z</w:t>
                        </w:r>
                        <w:r w:rsidR="00AD0D09" w:rsidRPr="00EC4BE6">
                          <w:rPr>
                            <w:rFonts w:eastAsia="Times New Roman" w:cs="Arial"/>
                          </w:rPr>
                          <w:t xml:space="preserve"> </w:t>
                        </w:r>
                        <w:r w:rsidR="0067252C" w:rsidRPr="00EC4BE6">
                          <w:rPr>
                            <w:rFonts w:eastAsia="Times New Roman" w:cs="Arial"/>
                          </w:rPr>
                          <w:t>Javno agencijo za železniški promet</w:t>
                        </w:r>
                        <w:r w:rsidR="000D590F" w:rsidRPr="00EC4BE6">
                          <w:rPr>
                            <w:rFonts w:eastAsia="Times New Roman" w:cs="Arial"/>
                          </w:rPr>
                          <w:t xml:space="preserve">, </w:t>
                        </w:r>
                        <w:r w:rsidR="00375A8D">
                          <w:rPr>
                            <w:rFonts w:eastAsia="Times New Roman" w:cs="Arial"/>
                          </w:rPr>
                          <w:t>SŽ,</w:t>
                        </w:r>
                        <w:r w:rsidR="000D590F" w:rsidRPr="00EC4BE6">
                          <w:rPr>
                            <w:rFonts w:eastAsia="Times New Roman" w:cs="Arial"/>
                          </w:rPr>
                          <w:t xml:space="preserve"> d.o.o.</w:t>
                        </w:r>
                        <w:r w:rsidR="002429F1">
                          <w:rPr>
                            <w:rFonts w:eastAsia="Times New Roman" w:cs="Arial"/>
                          </w:rPr>
                          <w:t>,</w:t>
                        </w:r>
                        <w:r w:rsidR="000D590F" w:rsidRPr="00EC4BE6">
                          <w:rPr>
                            <w:rFonts w:eastAsia="Times New Roman" w:cs="Arial"/>
                          </w:rPr>
                          <w:t xml:space="preserve"> </w:t>
                        </w:r>
                        <w:r w:rsidR="00BF21A0">
                          <w:rPr>
                            <w:rFonts w:eastAsia="Times New Roman" w:cs="Arial"/>
                          </w:rPr>
                          <w:t xml:space="preserve">SŽ-Infrastruktura, d.o.o., </w:t>
                        </w:r>
                        <w:r w:rsidR="000D590F" w:rsidRPr="00EC4BE6">
                          <w:rPr>
                            <w:rFonts w:eastAsia="Times New Roman" w:cs="Arial"/>
                          </w:rPr>
                          <w:t>Direkcijo RS infrastrukturo</w:t>
                        </w:r>
                        <w:r w:rsidR="002429F1">
                          <w:rPr>
                            <w:rFonts w:eastAsia="Times New Roman" w:cs="Arial"/>
                          </w:rPr>
                          <w:t xml:space="preserve"> in Agencijo za komunikacijska omrežja in storitve Republike Slovenije</w:t>
                        </w:r>
                        <w:r w:rsidR="0067252C" w:rsidRPr="00EC4BE6">
                          <w:rPr>
                            <w:rFonts w:eastAsia="Times New Roman" w:cs="Arial"/>
                          </w:rPr>
                          <w:t>.</w:t>
                        </w:r>
                      </w:p>
                      <w:p w14:paraId="4E6F00D8" w14:textId="77777777" w:rsidR="0096731F" w:rsidRPr="00EC4BE6" w:rsidRDefault="0096731F" w:rsidP="00EC4BE6">
                        <w:pPr>
                          <w:pStyle w:val="rkovnatokazaodstavkom"/>
                          <w:numPr>
                            <w:ilvl w:val="0"/>
                            <w:numId w:val="0"/>
                          </w:numPr>
                          <w:spacing w:line="260" w:lineRule="exact"/>
                          <w:rPr>
                            <w:rFonts w:eastAsia="Times New Roman" w:cs="Arial"/>
                          </w:rPr>
                        </w:pPr>
                      </w:p>
                      <w:p w14:paraId="13804E31" w14:textId="77777777" w:rsidR="0096731F" w:rsidRPr="00EC4BE6" w:rsidRDefault="0096731F" w:rsidP="00EC4BE6">
                        <w:pPr>
                          <w:pStyle w:val="rkovnatokazaodstavkom"/>
                          <w:numPr>
                            <w:ilvl w:val="0"/>
                            <w:numId w:val="0"/>
                          </w:numPr>
                          <w:spacing w:line="260" w:lineRule="exact"/>
                          <w:rPr>
                            <w:rFonts w:cs="Arial"/>
                            <w:lang w:eastAsia="sl-SI"/>
                          </w:rPr>
                        </w:pPr>
                      </w:p>
                    </w:tc>
                  </w:tr>
                  <w:tr w:rsidR="00D3074E" w:rsidRPr="00EC4BE6" w14:paraId="43D4885A" w14:textId="77777777" w:rsidTr="005D4443">
                    <w:trPr>
                      <w:gridAfter w:val="1"/>
                      <w:wAfter w:w="38" w:type="dxa"/>
                    </w:trPr>
                    <w:tc>
                      <w:tcPr>
                        <w:tcW w:w="9213" w:type="dxa"/>
                      </w:tcPr>
                      <w:p w14:paraId="2554DDFA" w14:textId="77777777" w:rsidR="00D3074E" w:rsidRPr="00EC4BE6" w:rsidRDefault="00D3074E" w:rsidP="00EC4BE6">
                        <w:pPr>
                          <w:pStyle w:val="Oddelek"/>
                          <w:numPr>
                            <w:ilvl w:val="0"/>
                            <w:numId w:val="0"/>
                          </w:numPr>
                          <w:spacing w:before="0" w:after="0" w:line="260" w:lineRule="exact"/>
                          <w:jc w:val="both"/>
                          <w:rPr>
                            <w:rFonts w:cs="Arial"/>
                            <w:sz w:val="20"/>
                            <w:szCs w:val="20"/>
                            <w:lang w:eastAsia="sl-SI"/>
                          </w:rPr>
                        </w:pPr>
                        <w:r w:rsidRPr="00EC4BE6">
                          <w:rPr>
                            <w:rFonts w:cs="Arial"/>
                            <w:sz w:val="20"/>
                            <w:szCs w:val="20"/>
                            <w:lang w:eastAsia="sl-SI"/>
                          </w:rPr>
                          <w:lastRenderedPageBreak/>
                          <w:t>3 OCENA FINANČNIH POSLEDIC PREDLOGA ZAKONA ZA DRŽAVNI PRORAČUN IN DRUGA JAVNA FINANČNA SREDSTVA</w:t>
                        </w:r>
                      </w:p>
                    </w:tc>
                  </w:tr>
                  <w:tr w:rsidR="00D3074E" w:rsidRPr="00EC4BE6" w14:paraId="59CEE510" w14:textId="77777777" w:rsidTr="005D4443">
                    <w:trPr>
                      <w:gridAfter w:val="1"/>
                      <w:wAfter w:w="38" w:type="dxa"/>
                    </w:trPr>
                    <w:tc>
                      <w:tcPr>
                        <w:tcW w:w="9213" w:type="dxa"/>
                      </w:tcPr>
                      <w:p w14:paraId="4B7FB7F1" w14:textId="77777777" w:rsidR="00D3074E" w:rsidRPr="00EC4BE6" w:rsidRDefault="00D3074E" w:rsidP="007D0D7C">
                        <w:pPr>
                          <w:tabs>
                            <w:tab w:val="left" w:pos="708"/>
                          </w:tabs>
                          <w:overflowPunct w:val="0"/>
                          <w:autoSpaceDE w:val="0"/>
                          <w:autoSpaceDN w:val="0"/>
                          <w:adjustRightInd w:val="0"/>
                          <w:spacing w:beforeLines="40" w:before="96" w:afterLines="40" w:after="96" w:line="260" w:lineRule="exact"/>
                          <w:jc w:val="both"/>
                          <w:textAlignment w:val="baseline"/>
                          <w:rPr>
                            <w:rFonts w:ascii="Arial" w:eastAsia="Times New Roman" w:hAnsi="Arial" w:cs="Arial"/>
                            <w:sz w:val="20"/>
                            <w:szCs w:val="20"/>
                            <w:lang w:eastAsia="sl-SI"/>
                          </w:rPr>
                        </w:pPr>
                        <w:r w:rsidRPr="00EC4BE6">
                          <w:rPr>
                            <w:rFonts w:ascii="Arial" w:eastAsia="Times New Roman" w:hAnsi="Arial" w:cs="Arial"/>
                            <w:sz w:val="20"/>
                            <w:szCs w:val="20"/>
                            <w:lang w:eastAsia="sl-SI"/>
                          </w:rPr>
                          <w:t>Predlog zakona nima posledic za državni proračun in druga javnofinančna sredstva.</w:t>
                        </w:r>
                      </w:p>
                      <w:p w14:paraId="7DC06AD2" w14:textId="77777777" w:rsidR="00D3074E" w:rsidRPr="00EC4BE6" w:rsidRDefault="00D3074E" w:rsidP="00EC4BE6">
                        <w:pPr>
                          <w:pStyle w:val="Alineazaodstavkom"/>
                          <w:numPr>
                            <w:ilvl w:val="0"/>
                            <w:numId w:val="0"/>
                          </w:numPr>
                          <w:spacing w:line="260" w:lineRule="exact"/>
                          <w:rPr>
                            <w:rFonts w:cs="Arial"/>
                            <w:sz w:val="20"/>
                            <w:szCs w:val="20"/>
                            <w:lang w:eastAsia="sl-SI"/>
                          </w:rPr>
                        </w:pPr>
                      </w:p>
                    </w:tc>
                  </w:tr>
                  <w:tr w:rsidR="00D3074E" w:rsidRPr="00EC4BE6" w14:paraId="4FA0D2F2" w14:textId="77777777" w:rsidTr="005D4443">
                    <w:trPr>
                      <w:gridAfter w:val="1"/>
                      <w:wAfter w:w="38" w:type="dxa"/>
                    </w:trPr>
                    <w:tc>
                      <w:tcPr>
                        <w:tcW w:w="9213" w:type="dxa"/>
                      </w:tcPr>
                      <w:p w14:paraId="71366A81" w14:textId="77777777" w:rsidR="00D3074E" w:rsidRPr="00EC4BE6" w:rsidRDefault="00D3074E" w:rsidP="00EC4BE6">
                        <w:pPr>
                          <w:pStyle w:val="Oddelek"/>
                          <w:numPr>
                            <w:ilvl w:val="0"/>
                            <w:numId w:val="0"/>
                          </w:numPr>
                          <w:spacing w:before="0" w:after="0" w:line="260" w:lineRule="exact"/>
                          <w:jc w:val="both"/>
                          <w:rPr>
                            <w:rFonts w:cs="Arial"/>
                            <w:sz w:val="20"/>
                            <w:szCs w:val="20"/>
                            <w:lang w:eastAsia="sl-SI"/>
                          </w:rPr>
                        </w:pPr>
                        <w:r w:rsidRPr="00EC4BE6">
                          <w:rPr>
                            <w:rFonts w:cs="Arial"/>
                            <w:sz w:val="20"/>
                            <w:szCs w:val="20"/>
                            <w:lang w:eastAsia="sl-SI"/>
                          </w:rPr>
                          <w:t>4 NAVEDBA, DA SO SREDSTVA ZA IZVAJANJE ZAKONA V DRŽAVNEM PRORAČUNU ZAGOTOVLJENA, ČE PREDLOG ZAKONA PREDVIDEVA PORABO PRORAČUNSKIH SREDSTEV V OBDOBJU, ZA KATERO JE BIL DRŽAVNI PRORAČUN ŽE SPREJET</w:t>
                        </w:r>
                      </w:p>
                    </w:tc>
                  </w:tr>
                  <w:tr w:rsidR="00D3074E" w:rsidRPr="00EC4BE6" w14:paraId="6F3D7548" w14:textId="77777777" w:rsidTr="005D4443">
                    <w:trPr>
                      <w:gridAfter w:val="1"/>
                      <w:wAfter w:w="38" w:type="dxa"/>
                    </w:trPr>
                    <w:tc>
                      <w:tcPr>
                        <w:tcW w:w="9213" w:type="dxa"/>
                      </w:tcPr>
                      <w:p w14:paraId="67C95FF5" w14:textId="77777777" w:rsidR="002429F1" w:rsidRDefault="002429F1" w:rsidP="00EC4BE6">
                        <w:pPr>
                          <w:pStyle w:val="Alineazaodstavkom"/>
                          <w:numPr>
                            <w:ilvl w:val="0"/>
                            <w:numId w:val="0"/>
                          </w:numPr>
                          <w:spacing w:line="260" w:lineRule="exact"/>
                          <w:rPr>
                            <w:rFonts w:cs="Arial"/>
                            <w:sz w:val="20"/>
                            <w:szCs w:val="20"/>
                            <w:lang w:eastAsia="sl-SI"/>
                          </w:rPr>
                        </w:pPr>
                      </w:p>
                      <w:p w14:paraId="3373363C" w14:textId="77777777" w:rsidR="002949CC" w:rsidRPr="00EC4BE6" w:rsidRDefault="00D3074E" w:rsidP="00EC4BE6">
                        <w:pPr>
                          <w:pStyle w:val="Alineazaodstavkom"/>
                          <w:numPr>
                            <w:ilvl w:val="0"/>
                            <w:numId w:val="0"/>
                          </w:numPr>
                          <w:spacing w:line="260" w:lineRule="exact"/>
                          <w:rPr>
                            <w:rFonts w:cs="Arial"/>
                            <w:sz w:val="20"/>
                            <w:szCs w:val="20"/>
                            <w:lang w:eastAsia="sl-SI"/>
                          </w:rPr>
                        </w:pPr>
                        <w:r w:rsidRPr="00EC4BE6">
                          <w:rPr>
                            <w:rFonts w:cs="Arial"/>
                            <w:sz w:val="20"/>
                            <w:szCs w:val="20"/>
                          </w:rPr>
                          <w:t>Za izvajanje zakona v že sprejetem državnem proračunu</w:t>
                        </w:r>
                        <w:r w:rsidR="00EA61AC" w:rsidRPr="00EC4BE6">
                          <w:rPr>
                            <w:rFonts w:cs="Arial"/>
                            <w:sz w:val="20"/>
                            <w:szCs w:val="20"/>
                          </w:rPr>
                          <w:t xml:space="preserve"> ni treba zagotoviti dodatnih sredstev</w:t>
                        </w:r>
                        <w:r w:rsidRPr="00EC4BE6">
                          <w:rPr>
                            <w:rFonts w:cs="Arial"/>
                            <w:sz w:val="20"/>
                            <w:szCs w:val="20"/>
                          </w:rPr>
                          <w:t>.</w:t>
                        </w:r>
                      </w:p>
                      <w:p w14:paraId="65F47BC7" w14:textId="77777777" w:rsidR="002949CC" w:rsidRPr="00EC4BE6" w:rsidRDefault="002949CC" w:rsidP="00EC4BE6">
                        <w:pPr>
                          <w:pStyle w:val="Alineazaodstavkom"/>
                          <w:numPr>
                            <w:ilvl w:val="0"/>
                            <w:numId w:val="0"/>
                          </w:numPr>
                          <w:spacing w:line="260" w:lineRule="exact"/>
                          <w:rPr>
                            <w:rFonts w:cs="Arial"/>
                            <w:sz w:val="20"/>
                            <w:szCs w:val="20"/>
                            <w:lang w:eastAsia="sl-SI"/>
                          </w:rPr>
                        </w:pPr>
                      </w:p>
                    </w:tc>
                  </w:tr>
                  <w:tr w:rsidR="00375A8D" w:rsidRPr="00EC4BE6" w14:paraId="77A5907C" w14:textId="77777777" w:rsidTr="005D4443">
                    <w:trPr>
                      <w:gridAfter w:val="1"/>
                      <w:wAfter w:w="38" w:type="dxa"/>
                    </w:trPr>
                    <w:tc>
                      <w:tcPr>
                        <w:tcW w:w="9213" w:type="dxa"/>
                      </w:tcPr>
                      <w:p w14:paraId="23C92BE4" w14:textId="77777777" w:rsidR="00375A8D" w:rsidRDefault="00375A8D" w:rsidP="00EC4BE6">
                        <w:pPr>
                          <w:pStyle w:val="Alineazaodstavkom"/>
                          <w:numPr>
                            <w:ilvl w:val="0"/>
                            <w:numId w:val="0"/>
                          </w:numPr>
                          <w:spacing w:line="260" w:lineRule="exact"/>
                          <w:rPr>
                            <w:rFonts w:cs="Arial"/>
                            <w:sz w:val="20"/>
                            <w:szCs w:val="20"/>
                            <w:lang w:eastAsia="sl-SI"/>
                          </w:rPr>
                        </w:pPr>
                      </w:p>
                    </w:tc>
                  </w:tr>
                </w:tbl>
                <w:p w14:paraId="25A4C9E7" w14:textId="77777777" w:rsidR="00D3074E" w:rsidRPr="00EC4BE6" w:rsidRDefault="00D3074E" w:rsidP="00EC4BE6">
                  <w:pPr>
                    <w:overflowPunct w:val="0"/>
                    <w:autoSpaceDE w:val="0"/>
                    <w:autoSpaceDN w:val="0"/>
                    <w:adjustRightInd w:val="0"/>
                    <w:spacing w:after="0" w:line="260" w:lineRule="exact"/>
                    <w:jc w:val="both"/>
                    <w:textAlignment w:val="baseline"/>
                    <w:rPr>
                      <w:rFonts w:ascii="Arial" w:hAnsi="Arial" w:cs="Arial"/>
                      <w:sz w:val="20"/>
                      <w:szCs w:val="20"/>
                      <w:lang w:eastAsia="sl-SI"/>
                    </w:rPr>
                  </w:pPr>
                </w:p>
              </w:tc>
            </w:tr>
            <w:tr w:rsidR="00E7080C" w:rsidRPr="00EC4BE6" w14:paraId="0F75C6AC" w14:textId="77777777" w:rsidTr="001E1F34">
              <w:trPr>
                <w:trHeight w:val="361"/>
              </w:trPr>
              <w:tc>
                <w:tcPr>
                  <w:tcW w:w="9498" w:type="dxa"/>
                </w:tcPr>
                <w:p w14:paraId="31ED91C6" w14:textId="77777777" w:rsidR="00E7080C" w:rsidRDefault="00E7080C"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lastRenderedPageBreak/>
                    <w:t>5 PRIKAZ UREDITVE V DRUGIH PRAVNIH SISTEMIH IN PRILAGOJENOSTI PREDLAGANE UREDITVE PRAVU EVROPSKE UNIJE</w:t>
                  </w:r>
                </w:p>
                <w:p w14:paraId="01FE2FA0" w14:textId="77777777" w:rsidR="00BD41D0" w:rsidRPr="00EC4BE6" w:rsidRDefault="00BD41D0"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tc>
            </w:tr>
            <w:tr w:rsidR="00E7080C" w:rsidRPr="00EC4BE6" w14:paraId="2E57F124" w14:textId="77777777" w:rsidTr="00FE0E92">
              <w:tc>
                <w:tcPr>
                  <w:tcW w:w="9498" w:type="dxa"/>
                </w:tcPr>
                <w:p w14:paraId="34537B25" w14:textId="237A463E" w:rsidR="00104994" w:rsidRPr="00B27DFD" w:rsidRDefault="00104994" w:rsidP="00104994">
                  <w:pPr>
                    <w:spacing w:line="260" w:lineRule="exact"/>
                    <w:jc w:val="both"/>
                    <w:rPr>
                      <w:rFonts w:ascii="Arial" w:eastAsia="Times New Roman" w:hAnsi="Arial" w:cs="Arial"/>
                      <w:sz w:val="20"/>
                      <w:szCs w:val="20"/>
                      <w:lang w:eastAsia="sl-SI"/>
                    </w:rPr>
                  </w:pPr>
                  <w:r w:rsidRPr="00B27DFD">
                    <w:rPr>
                      <w:rFonts w:ascii="Arial" w:eastAsia="Times New Roman" w:hAnsi="Arial" w:cs="Arial"/>
                      <w:sz w:val="20"/>
                      <w:szCs w:val="20"/>
                      <w:lang w:eastAsia="sl-SI"/>
                    </w:rPr>
                    <w:t xml:space="preserve">S </w:t>
                  </w:r>
                  <w:r w:rsidR="00FB6438">
                    <w:rPr>
                      <w:rFonts w:ascii="Arial" w:eastAsia="Times New Roman" w:hAnsi="Arial" w:cs="Arial"/>
                      <w:sz w:val="20"/>
                      <w:szCs w:val="20"/>
                      <w:lang w:eastAsia="sl-SI"/>
                    </w:rPr>
                    <w:t>predla</w:t>
                  </w:r>
                  <w:r w:rsidRPr="00B27DFD">
                    <w:rPr>
                      <w:rFonts w:ascii="Arial" w:eastAsia="Times New Roman" w:hAnsi="Arial" w:cs="Arial"/>
                      <w:sz w:val="20"/>
                      <w:szCs w:val="20"/>
                      <w:lang w:eastAsia="sl-SI"/>
                    </w:rPr>
                    <w:t>g</w:t>
                  </w:r>
                  <w:r w:rsidR="00C37431">
                    <w:rPr>
                      <w:rFonts w:ascii="Arial" w:eastAsia="Times New Roman" w:hAnsi="Arial" w:cs="Arial"/>
                      <w:sz w:val="20"/>
                      <w:szCs w:val="20"/>
                      <w:lang w:eastAsia="sl-SI"/>
                    </w:rPr>
                    <w:t>anim</w:t>
                  </w:r>
                  <w:r w:rsidRPr="00B27DFD">
                    <w:rPr>
                      <w:rFonts w:ascii="Arial" w:eastAsia="Times New Roman" w:hAnsi="Arial" w:cs="Arial"/>
                      <w:sz w:val="20"/>
                      <w:szCs w:val="20"/>
                      <w:lang w:eastAsia="sl-SI"/>
                    </w:rPr>
                    <w:t xml:space="preserve"> Zakon</w:t>
                  </w:r>
                  <w:r w:rsidR="00C37431">
                    <w:rPr>
                      <w:rFonts w:ascii="Arial" w:eastAsia="Times New Roman" w:hAnsi="Arial" w:cs="Arial"/>
                      <w:sz w:val="20"/>
                      <w:szCs w:val="20"/>
                      <w:lang w:eastAsia="sl-SI"/>
                    </w:rPr>
                    <w:t>om</w:t>
                  </w:r>
                  <w:r w:rsidRPr="00B27DFD">
                    <w:rPr>
                      <w:rFonts w:ascii="Arial" w:eastAsia="Times New Roman" w:hAnsi="Arial" w:cs="Arial"/>
                      <w:sz w:val="20"/>
                      <w:szCs w:val="20"/>
                      <w:lang w:eastAsia="sl-SI"/>
                    </w:rPr>
                    <w:t xml:space="preserve"> o spremembah in dopolnitvah Zakona o železniškem prometu se v pravni red Republike Slovenije delno prenaša Direktiva 2012/34/EU (19. in sedmi odstavek 24. člena). Ureditev v preostalih členi predloga Zakona o spremembah in dopolnitvah Zakona o železniškem prometu ni predmet prenosa in s tem urejanja v drugih pravnih sistemih. </w:t>
                  </w:r>
                </w:p>
                <w:p w14:paraId="01A80FF0" w14:textId="77777777" w:rsidR="00104994" w:rsidRPr="00B27DFD" w:rsidRDefault="00104994" w:rsidP="00104994">
                  <w:pPr>
                    <w:spacing w:line="260" w:lineRule="exact"/>
                    <w:jc w:val="both"/>
                    <w:rPr>
                      <w:rFonts w:ascii="Arial" w:eastAsia="Times New Roman" w:hAnsi="Arial" w:cs="Arial"/>
                      <w:sz w:val="20"/>
                      <w:szCs w:val="20"/>
                      <w:lang w:eastAsia="sl-SI"/>
                    </w:rPr>
                  </w:pPr>
                  <w:r w:rsidRPr="00B27DFD">
                    <w:rPr>
                      <w:rFonts w:ascii="Arial" w:eastAsia="Times New Roman" w:hAnsi="Arial" w:cs="Arial"/>
                      <w:sz w:val="20"/>
                      <w:szCs w:val="20"/>
                      <w:lang w:eastAsia="sl-SI"/>
                    </w:rPr>
                    <w:t>Stvarne pravice v zvezi z železniško infrastrukturo</w:t>
                  </w:r>
                </w:p>
                <w:p w14:paraId="27782755" w14:textId="74E97621" w:rsidR="00104994" w:rsidRPr="00B27DFD" w:rsidRDefault="00C37431" w:rsidP="00104994">
                  <w:pPr>
                    <w:spacing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S</w:t>
                  </w:r>
                  <w:r w:rsidR="00104994" w:rsidRPr="00B27DFD">
                    <w:rPr>
                      <w:rFonts w:ascii="Arial" w:eastAsia="Times New Roman" w:hAnsi="Arial" w:cs="Arial"/>
                      <w:sz w:val="20"/>
                      <w:szCs w:val="20"/>
                      <w:lang w:eastAsia="sl-SI"/>
                    </w:rPr>
                    <w:t>tvarn</w:t>
                  </w:r>
                  <w:r>
                    <w:rPr>
                      <w:rFonts w:ascii="Arial" w:eastAsia="Times New Roman" w:hAnsi="Arial" w:cs="Arial"/>
                      <w:sz w:val="20"/>
                      <w:szCs w:val="20"/>
                      <w:lang w:eastAsia="sl-SI"/>
                    </w:rPr>
                    <w:t>e</w:t>
                  </w:r>
                  <w:r w:rsidR="00104994" w:rsidRPr="00B27DFD">
                    <w:rPr>
                      <w:rFonts w:ascii="Arial" w:eastAsia="Times New Roman" w:hAnsi="Arial" w:cs="Arial"/>
                      <w:sz w:val="20"/>
                      <w:szCs w:val="20"/>
                      <w:lang w:eastAsia="sl-SI"/>
                    </w:rPr>
                    <w:t xml:space="preserve"> pravic</w:t>
                  </w:r>
                  <w:r>
                    <w:rPr>
                      <w:rFonts w:ascii="Arial" w:eastAsia="Times New Roman" w:hAnsi="Arial" w:cs="Arial"/>
                      <w:sz w:val="20"/>
                      <w:szCs w:val="20"/>
                      <w:lang w:eastAsia="sl-SI"/>
                    </w:rPr>
                    <w:t>e</w:t>
                  </w:r>
                  <w:r w:rsidR="00104994" w:rsidRPr="00B27DFD">
                    <w:rPr>
                      <w:rFonts w:ascii="Arial" w:eastAsia="Times New Roman" w:hAnsi="Arial" w:cs="Arial"/>
                      <w:sz w:val="20"/>
                      <w:szCs w:val="20"/>
                      <w:lang w:eastAsia="sl-SI"/>
                    </w:rPr>
                    <w:t>, kakršne poznamo v pravnem redu Republike Slovenije (urejene v Stvarnopravnem zakoniku)</w:t>
                  </w:r>
                  <w:r>
                    <w:rPr>
                      <w:rFonts w:ascii="Arial" w:eastAsia="Times New Roman" w:hAnsi="Arial" w:cs="Arial"/>
                      <w:sz w:val="20"/>
                      <w:szCs w:val="20"/>
                      <w:lang w:eastAsia="sl-SI"/>
                    </w:rPr>
                    <w:t>, so značilne</w:t>
                  </w:r>
                  <w:r w:rsidR="00FB6438">
                    <w:rPr>
                      <w:rFonts w:ascii="Arial" w:eastAsia="Times New Roman" w:hAnsi="Arial" w:cs="Arial"/>
                      <w:sz w:val="20"/>
                      <w:szCs w:val="20"/>
                      <w:lang w:eastAsia="sl-SI"/>
                    </w:rPr>
                    <w:t xml:space="preserve"> </w:t>
                  </w:r>
                  <w:r w:rsidR="00104994" w:rsidRPr="00B27DFD">
                    <w:rPr>
                      <w:rFonts w:ascii="Arial" w:eastAsia="Times New Roman" w:hAnsi="Arial" w:cs="Arial"/>
                      <w:sz w:val="20"/>
                      <w:szCs w:val="20"/>
                      <w:lang w:eastAsia="sl-SI"/>
                    </w:rPr>
                    <w:t xml:space="preserve">tudi </w:t>
                  </w:r>
                  <w:r>
                    <w:rPr>
                      <w:rFonts w:ascii="Arial" w:eastAsia="Times New Roman" w:hAnsi="Arial" w:cs="Arial"/>
                      <w:sz w:val="20"/>
                      <w:szCs w:val="20"/>
                      <w:lang w:eastAsia="sl-SI"/>
                    </w:rPr>
                    <w:t xml:space="preserve">za </w:t>
                  </w:r>
                  <w:r w:rsidR="00104994" w:rsidRPr="00B27DFD">
                    <w:rPr>
                      <w:rFonts w:ascii="Arial" w:eastAsia="Times New Roman" w:hAnsi="Arial" w:cs="Arial"/>
                      <w:sz w:val="20"/>
                      <w:szCs w:val="20"/>
                      <w:lang w:eastAsia="sl-SI"/>
                    </w:rPr>
                    <w:t>v drug</w:t>
                  </w:r>
                  <w:r>
                    <w:rPr>
                      <w:rFonts w:ascii="Arial" w:eastAsia="Times New Roman" w:hAnsi="Arial" w:cs="Arial"/>
                      <w:sz w:val="20"/>
                      <w:szCs w:val="20"/>
                      <w:lang w:eastAsia="sl-SI"/>
                    </w:rPr>
                    <w:t>e</w:t>
                  </w:r>
                  <w:r w:rsidR="00104994" w:rsidRPr="00B27DFD">
                    <w:rPr>
                      <w:rFonts w:ascii="Arial" w:eastAsia="Times New Roman" w:hAnsi="Arial" w:cs="Arial"/>
                      <w:sz w:val="20"/>
                      <w:szCs w:val="20"/>
                      <w:lang w:eastAsia="sl-SI"/>
                    </w:rPr>
                    <w:t xml:space="preserve"> držav</w:t>
                  </w:r>
                  <w:r>
                    <w:rPr>
                      <w:rFonts w:ascii="Arial" w:eastAsia="Times New Roman" w:hAnsi="Arial" w:cs="Arial"/>
                      <w:sz w:val="20"/>
                      <w:szCs w:val="20"/>
                      <w:lang w:eastAsia="sl-SI"/>
                    </w:rPr>
                    <w:t>e</w:t>
                  </w:r>
                  <w:r w:rsidR="00104994" w:rsidRPr="00B27DFD">
                    <w:rPr>
                      <w:rFonts w:ascii="Arial" w:eastAsia="Times New Roman" w:hAnsi="Arial" w:cs="Arial"/>
                      <w:sz w:val="20"/>
                      <w:szCs w:val="20"/>
                      <w:lang w:eastAsia="sl-SI"/>
                    </w:rPr>
                    <w:t xml:space="preserve"> članic</w:t>
                  </w:r>
                  <w:r>
                    <w:rPr>
                      <w:rFonts w:ascii="Arial" w:eastAsia="Times New Roman" w:hAnsi="Arial" w:cs="Arial"/>
                      <w:sz w:val="20"/>
                      <w:szCs w:val="20"/>
                      <w:lang w:eastAsia="sl-SI"/>
                    </w:rPr>
                    <w:t>e</w:t>
                  </w:r>
                  <w:r w:rsidR="00104994" w:rsidRPr="00B27DFD">
                    <w:rPr>
                      <w:rFonts w:ascii="Arial" w:eastAsia="Times New Roman" w:hAnsi="Arial" w:cs="Arial"/>
                      <w:sz w:val="20"/>
                      <w:szCs w:val="20"/>
                      <w:lang w:eastAsia="sl-SI"/>
                    </w:rPr>
                    <w:t xml:space="preserve"> EU (stavbne pravice, služnosti, pravica uporabe</w:t>
                  </w:r>
                  <w:r>
                    <w:rPr>
                      <w:rFonts w:ascii="Arial" w:eastAsia="Times New Roman" w:hAnsi="Arial" w:cs="Arial"/>
                      <w:sz w:val="20"/>
                      <w:szCs w:val="20"/>
                      <w:lang w:eastAsia="sl-SI"/>
                    </w:rPr>
                    <w:t xml:space="preserve"> ipd</w:t>
                  </w:r>
                  <w:r w:rsidR="00104994" w:rsidRPr="00B27DFD">
                    <w:rPr>
                      <w:rFonts w:ascii="Arial" w:eastAsia="Times New Roman" w:hAnsi="Arial" w:cs="Arial"/>
                      <w:sz w:val="20"/>
                      <w:szCs w:val="20"/>
                      <w:lang w:eastAsia="sl-SI"/>
                    </w:rPr>
                    <w:t xml:space="preserve">). Z uporabo teh institutov se izvaja gradnja tudi v območju železniške infrastrukture, zlasti nad in pod železniško infrastrukturo. </w:t>
                  </w:r>
                  <w:r>
                    <w:rPr>
                      <w:rFonts w:ascii="Arial" w:eastAsia="Times New Roman" w:hAnsi="Arial" w:cs="Arial"/>
                      <w:sz w:val="20"/>
                      <w:szCs w:val="20"/>
                      <w:lang w:eastAsia="sl-SI"/>
                    </w:rPr>
                    <w:t>Če</w:t>
                  </w:r>
                  <w:r w:rsidRPr="00B27DFD">
                    <w:rPr>
                      <w:rFonts w:ascii="Arial" w:eastAsia="Times New Roman" w:hAnsi="Arial" w:cs="Arial"/>
                      <w:sz w:val="20"/>
                      <w:szCs w:val="20"/>
                      <w:lang w:eastAsia="sl-SI"/>
                    </w:rPr>
                    <w:t xml:space="preserve"> </w:t>
                  </w:r>
                  <w:r w:rsidR="00104994" w:rsidRPr="00B27DFD">
                    <w:rPr>
                      <w:rFonts w:ascii="Arial" w:eastAsia="Times New Roman" w:hAnsi="Arial" w:cs="Arial"/>
                      <w:sz w:val="20"/>
                      <w:szCs w:val="20"/>
                      <w:lang w:eastAsia="sl-SI"/>
                    </w:rPr>
                    <w:t xml:space="preserve">zakonodaja s področja železniške infrastrukture oziroma železniškega prometa uporabe teh institutov ne izključuje posebej, se te vrste stvarnih pravic uporabljajo tudi za gradnjo v območju železniške infrastrukture, tako </w:t>
                  </w:r>
                  <w:r>
                    <w:rPr>
                      <w:rFonts w:ascii="Arial" w:eastAsia="Times New Roman" w:hAnsi="Arial" w:cs="Arial"/>
                      <w:sz w:val="20"/>
                      <w:szCs w:val="20"/>
                      <w:lang w:eastAsia="sl-SI"/>
                    </w:rPr>
                    <w:t>kakor</w:t>
                  </w:r>
                  <w:r w:rsidR="00104994" w:rsidRPr="00B27DFD">
                    <w:rPr>
                      <w:rFonts w:ascii="Arial" w:eastAsia="Times New Roman" w:hAnsi="Arial" w:cs="Arial"/>
                      <w:sz w:val="20"/>
                      <w:szCs w:val="20"/>
                      <w:lang w:eastAsia="sl-SI"/>
                    </w:rPr>
                    <w:t xml:space="preserve"> to velja za vse druge objekte.</w:t>
                  </w:r>
                </w:p>
                <w:p w14:paraId="4789A3BF" w14:textId="77777777" w:rsidR="00104994" w:rsidRPr="00B27DFD" w:rsidRDefault="00104994" w:rsidP="00104994">
                  <w:pPr>
                    <w:spacing w:line="260" w:lineRule="exact"/>
                    <w:jc w:val="both"/>
                    <w:rPr>
                      <w:rFonts w:ascii="Arial" w:eastAsia="Times New Roman" w:hAnsi="Arial" w:cs="Arial"/>
                      <w:sz w:val="20"/>
                      <w:szCs w:val="20"/>
                      <w:lang w:eastAsia="sl-SI"/>
                    </w:rPr>
                  </w:pPr>
                  <w:r w:rsidRPr="00B27DFD">
                    <w:rPr>
                      <w:rFonts w:ascii="Arial" w:eastAsia="Times New Roman" w:hAnsi="Arial" w:cs="Arial"/>
                      <w:sz w:val="20"/>
                      <w:szCs w:val="20"/>
                      <w:lang w:eastAsia="sl-SI"/>
                    </w:rPr>
                    <w:t>Estonija</w:t>
                  </w:r>
                </w:p>
                <w:p w14:paraId="065BC0C0" w14:textId="77777777" w:rsidR="00104994" w:rsidRPr="00B27DFD" w:rsidRDefault="00104994" w:rsidP="00104994">
                  <w:pPr>
                    <w:spacing w:line="260" w:lineRule="exact"/>
                    <w:jc w:val="both"/>
                    <w:rPr>
                      <w:rFonts w:ascii="Arial" w:eastAsia="Times New Roman" w:hAnsi="Arial" w:cs="Arial"/>
                      <w:sz w:val="20"/>
                      <w:szCs w:val="20"/>
                      <w:lang w:eastAsia="sl-SI"/>
                    </w:rPr>
                  </w:pPr>
                  <w:r w:rsidRPr="00B27DFD">
                    <w:rPr>
                      <w:rFonts w:ascii="Arial" w:eastAsia="Times New Roman" w:hAnsi="Arial" w:cs="Arial"/>
                      <w:sz w:val="20"/>
                      <w:szCs w:val="20"/>
                      <w:lang w:eastAsia="sl-SI"/>
                    </w:rPr>
                    <w:t>Zakon o železnicah izrecno omogoča gradnjo objektov v območju železniške infrastrukture na podlagi ustanovitve stavbne pravice. Pri tem je potrebno predhodno soglasje varnostnega organa.</w:t>
                  </w:r>
                </w:p>
                <w:p w14:paraId="08FE4631" w14:textId="77777777" w:rsidR="00104994" w:rsidRPr="00B27DFD" w:rsidRDefault="00104994" w:rsidP="00104994">
                  <w:pPr>
                    <w:spacing w:line="260" w:lineRule="exact"/>
                    <w:jc w:val="both"/>
                    <w:rPr>
                      <w:rFonts w:ascii="Arial" w:eastAsia="Times New Roman" w:hAnsi="Arial" w:cs="Arial"/>
                      <w:sz w:val="20"/>
                      <w:szCs w:val="20"/>
                      <w:lang w:eastAsia="sl-SI"/>
                    </w:rPr>
                  </w:pPr>
                  <w:r w:rsidRPr="00B27DFD">
                    <w:rPr>
                      <w:rFonts w:ascii="Arial" w:eastAsia="Times New Roman" w:hAnsi="Arial" w:cs="Arial"/>
                      <w:sz w:val="20"/>
                      <w:szCs w:val="20"/>
                      <w:lang w:eastAsia="sl-SI"/>
                    </w:rPr>
                    <w:t>Nizozemska</w:t>
                  </w:r>
                </w:p>
                <w:p w14:paraId="1DD7815F" w14:textId="0752640B" w:rsidR="00BD41D0" w:rsidRDefault="00104994" w:rsidP="00104994">
                  <w:pPr>
                    <w:spacing w:line="260" w:lineRule="exact"/>
                    <w:jc w:val="both"/>
                    <w:rPr>
                      <w:rFonts w:ascii="Arial" w:eastAsia="Times New Roman" w:hAnsi="Arial" w:cs="Arial"/>
                      <w:sz w:val="20"/>
                      <w:szCs w:val="20"/>
                      <w:lang w:eastAsia="sl-SI"/>
                    </w:rPr>
                  </w:pPr>
                  <w:r w:rsidRPr="00B27DFD">
                    <w:rPr>
                      <w:rFonts w:ascii="Arial" w:eastAsia="Times New Roman" w:hAnsi="Arial" w:cs="Arial"/>
                      <w:sz w:val="20"/>
                      <w:szCs w:val="20"/>
                      <w:lang w:eastAsia="sl-SI"/>
                    </w:rPr>
                    <w:t>Na Nizozemskem je mogoča gradnja objektov nad in pod zemljišči tudi v zvezi z javno prometno infrastrukturo</w:t>
                  </w:r>
                  <w:r w:rsidR="00C37431">
                    <w:rPr>
                      <w:rFonts w:ascii="Arial" w:eastAsia="Times New Roman" w:hAnsi="Arial" w:cs="Arial"/>
                      <w:sz w:val="20"/>
                      <w:szCs w:val="20"/>
                      <w:lang w:eastAsia="sl-SI"/>
                    </w:rPr>
                    <w:t xml:space="preserve"> ob</w:t>
                  </w:r>
                  <w:r w:rsidRPr="00B27DFD">
                    <w:rPr>
                      <w:rFonts w:ascii="Arial" w:eastAsia="Times New Roman" w:hAnsi="Arial" w:cs="Arial"/>
                      <w:sz w:val="20"/>
                      <w:szCs w:val="20"/>
                      <w:lang w:eastAsia="sl-SI"/>
                    </w:rPr>
                    <w:t xml:space="preserve"> uporab</w:t>
                  </w:r>
                  <w:r w:rsidR="00C37431">
                    <w:rPr>
                      <w:rFonts w:ascii="Arial" w:eastAsia="Times New Roman" w:hAnsi="Arial" w:cs="Arial"/>
                      <w:sz w:val="20"/>
                      <w:szCs w:val="20"/>
                      <w:lang w:eastAsia="sl-SI"/>
                    </w:rPr>
                    <w:t>i</w:t>
                  </w:r>
                  <w:r w:rsidRPr="00B27DFD">
                    <w:rPr>
                      <w:rFonts w:ascii="Arial" w:eastAsia="Times New Roman" w:hAnsi="Arial" w:cs="Arial"/>
                      <w:sz w:val="20"/>
                      <w:szCs w:val="20"/>
                      <w:lang w:eastAsia="sl-SI"/>
                    </w:rPr>
                    <w:t xml:space="preserve"> splošnih institutov stvarnega prava. Tako je na primer pri gradnji objektov nad avtocestami, kje</w:t>
                  </w:r>
                  <w:r w:rsidR="00351B64">
                    <w:rPr>
                      <w:rFonts w:ascii="Arial" w:eastAsia="Times New Roman" w:hAnsi="Arial" w:cs="Arial"/>
                      <w:sz w:val="20"/>
                      <w:szCs w:val="20"/>
                      <w:lang w:eastAsia="sl-SI"/>
                    </w:rPr>
                    <w:t>r se uporablja stavbna pravica.</w:t>
                  </w:r>
                </w:p>
                <w:p w14:paraId="6F8ADC7F" w14:textId="77777777" w:rsidR="00104994" w:rsidRPr="00B27DFD" w:rsidRDefault="00104994" w:rsidP="00104994">
                  <w:pPr>
                    <w:spacing w:line="260" w:lineRule="exact"/>
                    <w:jc w:val="both"/>
                    <w:rPr>
                      <w:rFonts w:ascii="Arial" w:eastAsia="Times New Roman" w:hAnsi="Arial" w:cs="Arial"/>
                      <w:sz w:val="20"/>
                      <w:szCs w:val="20"/>
                      <w:lang w:eastAsia="sl-SI"/>
                    </w:rPr>
                  </w:pPr>
                  <w:r w:rsidRPr="00B27DFD">
                    <w:rPr>
                      <w:rFonts w:ascii="Arial" w:eastAsia="Times New Roman" w:hAnsi="Arial" w:cs="Arial"/>
                      <w:sz w:val="20"/>
                      <w:szCs w:val="20"/>
                      <w:lang w:eastAsia="sl-SI"/>
                    </w:rPr>
                    <w:t>Italija</w:t>
                  </w:r>
                </w:p>
                <w:p w14:paraId="3D39DCD0" w14:textId="7ED4B244" w:rsidR="00104994" w:rsidRPr="00B27DFD" w:rsidRDefault="00104994" w:rsidP="00104994">
                  <w:pPr>
                    <w:spacing w:line="260" w:lineRule="exact"/>
                    <w:jc w:val="both"/>
                    <w:rPr>
                      <w:rFonts w:ascii="Arial" w:eastAsia="Times New Roman" w:hAnsi="Arial" w:cs="Arial"/>
                      <w:sz w:val="20"/>
                      <w:szCs w:val="20"/>
                      <w:lang w:eastAsia="sl-SI"/>
                    </w:rPr>
                  </w:pPr>
                  <w:r w:rsidRPr="00B27DFD">
                    <w:rPr>
                      <w:rFonts w:ascii="Arial" w:eastAsia="Times New Roman" w:hAnsi="Arial" w:cs="Arial"/>
                      <w:sz w:val="20"/>
                      <w:szCs w:val="20"/>
                      <w:lang w:eastAsia="sl-SI"/>
                    </w:rPr>
                    <w:t>V Italiji se železniška infrastruktura šteje za javno dobro, če je v državni lasti. V praksi so železnice pretežno v zasebni lasti, vendar namenjene za javno rabo. Uporaba splošnih stvarnopravnih institutov ni izključena, kar pomeni, da je gradnjo objektov nad in pod železniško infrastrukturo (ki so običajni, n</w:t>
                  </w:r>
                  <w:r w:rsidR="00C37431">
                    <w:rPr>
                      <w:rFonts w:ascii="Arial" w:eastAsia="Times New Roman" w:hAnsi="Arial" w:cs="Arial"/>
                      <w:sz w:val="20"/>
                      <w:szCs w:val="20"/>
                      <w:lang w:eastAsia="sl-SI"/>
                    </w:rPr>
                    <w:t>a primer</w:t>
                  </w:r>
                  <w:r w:rsidRPr="00B27DFD">
                    <w:rPr>
                      <w:rFonts w:ascii="Arial" w:eastAsia="Times New Roman" w:hAnsi="Arial" w:cs="Arial"/>
                      <w:sz w:val="20"/>
                      <w:szCs w:val="20"/>
                      <w:lang w:eastAsia="sl-SI"/>
                    </w:rPr>
                    <w:t xml:space="preserve"> neapeljska železniška postaja </w:t>
                  </w:r>
                  <w:proofErr w:type="spellStart"/>
                  <w:r w:rsidRPr="00B27DFD">
                    <w:rPr>
                      <w:rFonts w:ascii="Arial" w:eastAsia="Times New Roman" w:hAnsi="Arial" w:cs="Arial"/>
                      <w:sz w:val="20"/>
                      <w:szCs w:val="20"/>
                      <w:lang w:eastAsia="sl-SI"/>
                    </w:rPr>
                    <w:t>Afragola</w:t>
                  </w:r>
                  <w:proofErr w:type="spellEnd"/>
                  <w:r w:rsidRPr="00B27DFD">
                    <w:rPr>
                      <w:rFonts w:ascii="Arial" w:eastAsia="Times New Roman" w:hAnsi="Arial" w:cs="Arial"/>
                      <w:sz w:val="20"/>
                      <w:szCs w:val="20"/>
                      <w:lang w:eastAsia="sl-SI"/>
                    </w:rPr>
                    <w:t>) mogoče izvajati na podlagi stavbnih pravic.</w:t>
                  </w:r>
                </w:p>
                <w:p w14:paraId="6FD8E7F5" w14:textId="77777777" w:rsidR="00104994" w:rsidRPr="00B27DFD" w:rsidRDefault="00104994" w:rsidP="00104994">
                  <w:pPr>
                    <w:spacing w:line="260" w:lineRule="exact"/>
                    <w:jc w:val="both"/>
                    <w:rPr>
                      <w:rFonts w:ascii="Arial" w:eastAsia="Times New Roman" w:hAnsi="Arial" w:cs="Arial"/>
                      <w:sz w:val="20"/>
                      <w:szCs w:val="20"/>
                      <w:lang w:eastAsia="sl-SI"/>
                    </w:rPr>
                  </w:pPr>
                  <w:r w:rsidRPr="00B27DFD">
                    <w:rPr>
                      <w:rFonts w:ascii="Arial" w:eastAsia="Times New Roman" w:hAnsi="Arial" w:cs="Arial"/>
                      <w:sz w:val="20"/>
                      <w:szCs w:val="20"/>
                      <w:lang w:eastAsia="sl-SI"/>
                    </w:rPr>
                    <w:lastRenderedPageBreak/>
                    <w:t>Hrvaška</w:t>
                  </w:r>
                </w:p>
                <w:p w14:paraId="6F479E62" w14:textId="40C7C45A" w:rsidR="00E7080C" w:rsidRDefault="00104994" w:rsidP="0010499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B27DFD">
                    <w:rPr>
                      <w:rFonts w:ascii="Arial" w:eastAsia="Times New Roman" w:hAnsi="Arial" w:cs="Arial"/>
                      <w:sz w:val="20"/>
                      <w:szCs w:val="20"/>
                      <w:lang w:eastAsia="sl-SI"/>
                    </w:rPr>
                    <w:t>Na Hrvaškem so kategorizirane železniške proge javno dobro v lasti države. Na tej železniški infrastrukturi je po določbah hrvaškega zakona o železnici izrecno dopustno ustanavljanje stavbnih pravic in služnosti pod pogojem, da se s tem ne ovira</w:t>
                  </w:r>
                  <w:r w:rsidR="00C37431">
                    <w:rPr>
                      <w:rFonts w:ascii="Arial" w:eastAsia="Times New Roman" w:hAnsi="Arial" w:cs="Arial"/>
                      <w:sz w:val="20"/>
                      <w:szCs w:val="20"/>
                      <w:lang w:eastAsia="sl-SI"/>
                    </w:rPr>
                    <w:t>ta</w:t>
                  </w:r>
                  <w:r w:rsidRPr="00B27DFD">
                    <w:rPr>
                      <w:rFonts w:ascii="Arial" w:eastAsia="Times New Roman" w:hAnsi="Arial" w:cs="Arial"/>
                      <w:sz w:val="20"/>
                      <w:szCs w:val="20"/>
                      <w:lang w:eastAsia="sl-SI"/>
                    </w:rPr>
                    <w:t xml:space="preserve"> </w:t>
                  </w:r>
                  <w:r w:rsidR="00C37431">
                    <w:rPr>
                      <w:rFonts w:ascii="Arial" w:eastAsia="Times New Roman" w:hAnsi="Arial" w:cs="Arial"/>
                      <w:sz w:val="20"/>
                      <w:szCs w:val="20"/>
                      <w:lang w:eastAsia="sl-SI"/>
                    </w:rPr>
                    <w:t>potek</w:t>
                  </w:r>
                  <w:r w:rsidRPr="00B27DFD">
                    <w:rPr>
                      <w:rFonts w:ascii="Arial" w:eastAsia="Times New Roman" w:hAnsi="Arial" w:cs="Arial"/>
                      <w:sz w:val="20"/>
                      <w:szCs w:val="20"/>
                      <w:lang w:eastAsia="sl-SI"/>
                    </w:rPr>
                    <w:t xml:space="preserve"> železniškega prometa in vzdrževanje železniške infrastrukture ter da te pravice niso v nasprotju z razvojnimi načrti železniške infrastrukture.</w:t>
                  </w:r>
                </w:p>
                <w:p w14:paraId="29940386" w14:textId="77777777" w:rsidR="009859E3" w:rsidRPr="00EB4DE7" w:rsidRDefault="00A40EAD" w:rsidP="00104994">
                  <w:pPr>
                    <w:overflowPunct w:val="0"/>
                    <w:autoSpaceDE w:val="0"/>
                    <w:autoSpaceDN w:val="0"/>
                    <w:adjustRightInd w:val="0"/>
                    <w:spacing w:after="0" w:line="260" w:lineRule="exact"/>
                    <w:jc w:val="both"/>
                    <w:textAlignment w:val="baseline"/>
                    <w:rPr>
                      <w:rFonts w:cs="Arial"/>
                      <w:color w:val="FF0000"/>
                      <w:sz w:val="20"/>
                      <w:szCs w:val="20"/>
                    </w:rPr>
                  </w:pPr>
                  <w:r>
                    <w:rPr>
                      <w:rFonts w:ascii="Arial" w:eastAsia="Times New Roman" w:hAnsi="Arial" w:cs="Arial"/>
                      <w:noProof/>
                      <w:color w:val="FF0000"/>
                      <w:sz w:val="20"/>
                      <w:szCs w:val="20"/>
                      <w:lang w:eastAsia="sl-SI"/>
                    </w:rPr>
                    <mc:AlternateContent>
                      <mc:Choice Requires="wps">
                        <w:drawing>
                          <wp:anchor distT="45720" distB="45720" distL="114300" distR="114300" simplePos="0" relativeHeight="251659264" behindDoc="0" locked="0" layoutInCell="1" allowOverlap="1" wp14:anchorId="0DF8EB40" wp14:editId="2165B50B">
                            <wp:simplePos x="0" y="0"/>
                            <wp:positionH relativeFrom="column">
                              <wp:posOffset>-55880</wp:posOffset>
                            </wp:positionH>
                            <wp:positionV relativeFrom="paragraph">
                              <wp:posOffset>239395</wp:posOffset>
                            </wp:positionV>
                            <wp:extent cx="264795" cy="414655"/>
                            <wp:effectExtent l="0" t="0" r="0" b="0"/>
                            <wp:wrapSquare wrapText="bothSides"/>
                            <wp:docPr id="27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414655"/>
                                    </a:xfrm>
                                    <a:prstGeom prst="rect">
                                      <a:avLst/>
                                    </a:prstGeom>
                                    <a:solidFill>
                                      <a:srgbClr val="FFFFFF"/>
                                    </a:solidFill>
                                    <a:ln w="9525">
                                      <a:noFill/>
                                      <a:miter lim="800000"/>
                                      <a:headEnd/>
                                      <a:tailEnd/>
                                    </a:ln>
                                  </wps:spPr>
                                  <wps:txbx>
                                    <w:txbxContent>
                                      <w:p w14:paraId="213FD865" w14:textId="77777777" w:rsidR="0097533E" w:rsidRPr="00A01642" w:rsidRDefault="0097533E" w:rsidP="00BA4673">
                                        <w:pPr>
                                          <w:rPr>
                                            <w:color w:val="FF0000"/>
                                          </w:rPr>
                                        </w:pP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DF8EB40" id="_x0000_t202" coordsize="21600,21600" o:spt="202" path="m,l,21600r21600,l21600,xe">
                            <v:stroke joinstyle="miter"/>
                            <v:path gradientshapeok="t" o:connecttype="rect"/>
                          </v:shapetype>
                          <v:shape id="Polje z besedilom 2" o:spid="_x0000_s1026" type="#_x0000_t202" style="position:absolute;left:0;text-align:left;margin-left:-4.4pt;margin-top:18.85pt;width:20.85pt;height:32.65pt;z-index:251659264;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" stroked="f">
                            <v:textbox style="mso-fit-shape-to-text:t">
                              <w:txbxContent>
                                <w:p w14:paraId="213FD865" w14:textId="77777777" w:rsidR="0097533E" w:rsidRPr="00A01642" w:rsidRDefault="0097533E" w:rsidP="00BA4673">
                                  <w:pPr>
                                    <w:rPr>
                                      <w:color w:val="FF0000"/>
                                    </w:rPr>
                                  </w:pPr>
                                </w:p>
                              </w:txbxContent>
                            </v:textbox>
                            <w10:wrap type="square"/>
                          </v:shape>
                        </w:pict>
                      </mc:Fallback>
                    </mc:AlternateContent>
                  </w:r>
                </w:p>
              </w:tc>
            </w:tr>
            <w:tr w:rsidR="00E7080C" w:rsidRPr="00EC4BE6" w14:paraId="416E910A" w14:textId="77777777" w:rsidTr="00FE0E92">
              <w:tc>
                <w:tcPr>
                  <w:tcW w:w="9498" w:type="dxa"/>
                </w:tcPr>
                <w:p w14:paraId="7ECAB429" w14:textId="77777777" w:rsidR="00D751B7" w:rsidRPr="00EC4BE6" w:rsidRDefault="00A40EAD" w:rsidP="00EC4BE6">
                  <w:pPr>
                    <w:spacing w:line="260" w:lineRule="exact"/>
                    <w:jc w:val="both"/>
                    <w:rPr>
                      <w:rFonts w:ascii="Arial" w:eastAsia="Times New Roman" w:hAnsi="Arial" w:cs="Arial"/>
                      <w:color w:val="FF0000"/>
                      <w:sz w:val="20"/>
                      <w:szCs w:val="20"/>
                      <w:lang w:eastAsia="sl-SI"/>
                    </w:rPr>
                  </w:pPr>
                  <w:r>
                    <w:rPr>
                      <w:noProof/>
                      <w:lang w:eastAsia="sl-SI"/>
                    </w:rPr>
                    <w:lastRenderedPageBreak/>
                    <mc:AlternateContent>
                      <mc:Choice Requires="wps">
                        <w:drawing>
                          <wp:anchor distT="45720" distB="45720" distL="114300" distR="114300" simplePos="0" relativeHeight="251665408" behindDoc="0" locked="0" layoutInCell="1" allowOverlap="1" wp14:anchorId="55DF39B7" wp14:editId="6FB60FB3">
                            <wp:simplePos x="0" y="0"/>
                            <wp:positionH relativeFrom="column">
                              <wp:posOffset>-48260</wp:posOffset>
                            </wp:positionH>
                            <wp:positionV relativeFrom="paragraph">
                              <wp:posOffset>10795</wp:posOffset>
                            </wp:positionV>
                            <wp:extent cx="5903595" cy="7988300"/>
                            <wp:effectExtent l="0" t="0" r="2540" b="0"/>
                            <wp:wrapSquare wrapText="bothSides"/>
                            <wp:docPr id="271"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3595" cy="7988300"/>
                                    </a:xfrm>
                                    <a:prstGeom prst="rect">
                                      <a:avLst/>
                                    </a:prstGeom>
                                    <a:solidFill>
                                      <a:srgbClr val="FFFFFF"/>
                                    </a:solidFill>
                                    <a:ln w="9525">
                                      <a:solidFill>
                                        <a:srgbClr val="000000"/>
                                      </a:solidFill>
                                      <a:miter lim="800000"/>
                                      <a:headEnd/>
                                      <a:tailEnd/>
                                    </a:ln>
                                  </wps:spPr>
                                  <wps:txbx>
                                    <w:txbxContent>
                                      <w:p w14:paraId="7E77F7AA" w14:textId="77777777" w:rsidR="0097533E" w:rsidRDefault="0097533E" w:rsidP="00672852">
                                        <w:r>
                                          <w:object w:dxaOrig="6216" w:dyaOrig="8065" w14:anchorId="319CF6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05pt;height:595.6pt" o:ole="">
                                              <v:imagedata r:id="rId10" o:title=""/>
                                            </v:shape>
                                            <o:OLEObject Type="Embed" ProgID="AcroExch.Document.11" ShapeID="_x0000_i1025" DrawAspect="Content" ObjectID="_1673330168" r:id="rId11"/>
                                          </w:object>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5DF39B7" id="_x0000_s1027" type="#_x0000_t202" style="position:absolute;left:0;text-align:left;margin-left:-3.8pt;margin-top:.85pt;width:464.85pt;height:629pt;z-index:251665408;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">
                            <v:textbox style="mso-fit-shape-to-text:t">
                              <w:txbxContent>
                                <w:p w14:paraId="7E77F7AA" w14:textId="77777777" w:rsidR="0097533E" w:rsidRDefault="0097533E" w:rsidP="00672852">
                                  <w:r>
                                    <w:object w:dxaOrig="6216" w:dyaOrig="8065" w14:anchorId="319CF665">
                                      <v:shape id="_x0000_i1026" type="#_x0000_t75" style="width:459.05pt;height:595.6pt" o:ole="">
                                        <v:imagedata r:id="rId12" o:title=""/>
                                      </v:shape>
                                      <o:OLEObject Type="Embed" ProgID="AcroExch.Document.DC" ShapeID="_x0000_i1026" DrawAspect="Content" ObjectID="_1673249176" r:id="rId13"/>
                                    </w:object>
                                  </w:r>
                                </w:p>
                              </w:txbxContent>
                            </v:textbox>
                            <w10:wrap type="square"/>
                          </v:shape>
                        </w:pict>
                      </mc:Fallback>
                    </mc:AlternateContent>
                  </w:r>
                  <w:r>
                    <w:rPr>
                      <w:rFonts w:ascii="Arial" w:eastAsia="Times New Roman" w:hAnsi="Arial" w:cs="Arial"/>
                      <w:noProof/>
                      <w:color w:val="FF0000"/>
                      <w:sz w:val="20"/>
                      <w:szCs w:val="20"/>
                      <w:lang w:eastAsia="sl-SI"/>
                    </w:rPr>
                    <mc:AlternateContent>
                      <mc:Choice Requires="wps">
                        <w:drawing>
                          <wp:anchor distT="45720" distB="45720" distL="114300" distR="114300" simplePos="0" relativeHeight="251663360" behindDoc="0" locked="0" layoutInCell="1" allowOverlap="1" wp14:anchorId="36852749" wp14:editId="2D40ECAB">
                            <wp:simplePos x="0" y="0"/>
                            <wp:positionH relativeFrom="column">
                              <wp:posOffset>0</wp:posOffset>
                            </wp:positionH>
                            <wp:positionV relativeFrom="paragraph">
                              <wp:posOffset>345440</wp:posOffset>
                            </wp:positionV>
                            <wp:extent cx="264795" cy="414655"/>
                            <wp:effectExtent l="0" t="0" r="0" b="0"/>
                            <wp:wrapSquare wrapText="bothSides"/>
                            <wp:docPr id="143"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414655"/>
                                    </a:xfrm>
                                    <a:prstGeom prst="rect">
                                      <a:avLst/>
                                    </a:prstGeom>
                                    <a:solidFill>
                                      <a:srgbClr val="FFFFFF"/>
                                    </a:solidFill>
                                    <a:ln w="9525">
                                      <a:noFill/>
                                      <a:miter lim="800000"/>
                                      <a:headEnd/>
                                      <a:tailEnd/>
                                    </a:ln>
                                  </wps:spPr>
                                  <wps:txbx>
                                    <w:txbxContent>
                                      <w:p w14:paraId="5503CF3C" w14:textId="77777777" w:rsidR="0097533E" w:rsidRDefault="0097533E" w:rsidP="00BA4673"/>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6852749" id="_x0000_s1028" type="#_x0000_t202" style="position:absolute;left:0;text-align:left;margin-left:0;margin-top:27.2pt;width:20.85pt;height:32.65pt;z-index:251663360;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" stroked="f">
                            <v:textbox style="mso-fit-shape-to-text:t">
                              <w:txbxContent>
                                <w:p w14:paraId="5503CF3C" w14:textId="77777777" w:rsidR="0097533E" w:rsidRDefault="0097533E" w:rsidP="00BA4673"/>
                              </w:txbxContent>
                            </v:textbox>
                            <w10:wrap type="square"/>
                          </v:shape>
                        </w:pict>
                      </mc:Fallback>
                    </mc:AlternateContent>
                  </w:r>
                  <w:r>
                    <w:rPr>
                      <w:noProof/>
                      <w:lang w:eastAsia="sl-SI"/>
                    </w:rPr>
                    <mc:AlternateContent>
                      <mc:Choice Requires="wps">
                        <w:drawing>
                          <wp:anchor distT="45720" distB="45720" distL="114300" distR="114300" simplePos="0" relativeHeight="251655680" behindDoc="0" locked="0" layoutInCell="1" allowOverlap="1" wp14:anchorId="2EC42B19" wp14:editId="36B622CB">
                            <wp:simplePos x="0" y="0"/>
                            <wp:positionH relativeFrom="column">
                              <wp:posOffset>-55880</wp:posOffset>
                            </wp:positionH>
                            <wp:positionV relativeFrom="paragraph">
                              <wp:posOffset>257810</wp:posOffset>
                            </wp:positionV>
                            <wp:extent cx="264795" cy="76200"/>
                            <wp:effectExtent l="0" t="0" r="0" b="0"/>
                            <wp:wrapSquare wrapText="bothSides"/>
                            <wp:docPr id="14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76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814461" w14:textId="77777777" w:rsidR="0097533E" w:rsidRDefault="0097533E" w:rsidP="00187203"/>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EC42B19" id="_x0000_s1029" type="#_x0000_t202" style="position:absolute;left:0;text-align:left;margin-left:-4.4pt;margin-top:20.3pt;width:20.85pt;height:6pt;z-index:251655680;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" stroked="f">
                            <v:textbox>
                              <w:txbxContent>
                                <w:p w14:paraId="30814461" w14:textId="77777777" w:rsidR="0097533E" w:rsidRDefault="0097533E" w:rsidP="00187203"/>
                              </w:txbxContent>
                            </v:textbox>
                            <w10:wrap type="square"/>
                          </v:shape>
                        </w:pict>
                      </mc:Fallback>
                    </mc:AlternateContent>
                  </w:r>
                </w:p>
              </w:tc>
            </w:tr>
            <w:tr w:rsidR="00E7365A" w:rsidRPr="00EC4BE6" w14:paraId="6FEC1078" w14:textId="77777777" w:rsidTr="00FE0E92">
              <w:tc>
                <w:tcPr>
                  <w:tcW w:w="9498" w:type="dxa"/>
                </w:tcPr>
                <w:p w14:paraId="49BF081F" w14:textId="77777777" w:rsidR="00E7365A" w:rsidRDefault="00E7365A" w:rsidP="00EC4BE6">
                  <w:pPr>
                    <w:pStyle w:val="Alineazaodstavkom"/>
                    <w:numPr>
                      <w:ilvl w:val="0"/>
                      <w:numId w:val="0"/>
                    </w:numPr>
                    <w:spacing w:line="260" w:lineRule="exact"/>
                    <w:rPr>
                      <w:rFonts w:cs="Arial"/>
                      <w:sz w:val="20"/>
                      <w:szCs w:val="20"/>
                    </w:rPr>
                  </w:pPr>
                </w:p>
                <w:p w14:paraId="40A75EC9" w14:textId="77777777" w:rsidR="00672852" w:rsidRPr="0080502A" w:rsidRDefault="00A40EAD" w:rsidP="00EC4BE6">
                  <w:pPr>
                    <w:pStyle w:val="Alineazaodstavkom"/>
                    <w:numPr>
                      <w:ilvl w:val="0"/>
                      <w:numId w:val="0"/>
                    </w:numPr>
                    <w:spacing w:line="260" w:lineRule="exact"/>
                    <w:rPr>
                      <w:rFonts w:cs="Arial"/>
                      <w:sz w:val="20"/>
                      <w:szCs w:val="20"/>
                    </w:rPr>
                  </w:pPr>
                  <w:r>
                    <w:rPr>
                      <w:noProof/>
                      <w:lang w:eastAsia="sl-SI"/>
                    </w:rPr>
                    <w:lastRenderedPageBreak/>
                    <mc:AlternateContent>
                      <mc:Choice Requires="wps">
                        <w:drawing>
                          <wp:anchor distT="45720" distB="45720" distL="114300" distR="114300" simplePos="0" relativeHeight="251667456" behindDoc="0" locked="0" layoutInCell="1" allowOverlap="1" wp14:anchorId="04618EE1" wp14:editId="2DB30C01">
                            <wp:simplePos x="0" y="0"/>
                            <wp:positionH relativeFrom="column">
                              <wp:align>center</wp:align>
                            </wp:positionH>
                            <wp:positionV relativeFrom="paragraph">
                              <wp:posOffset>438785</wp:posOffset>
                            </wp:positionV>
                            <wp:extent cx="5829300" cy="7560945"/>
                            <wp:effectExtent l="0" t="0" r="0" b="1905"/>
                            <wp:wrapSquare wrapText="bothSides"/>
                            <wp:docPr id="270"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7560945"/>
                                    </a:xfrm>
                                    <a:prstGeom prst="rect">
                                      <a:avLst/>
                                    </a:prstGeom>
                                    <a:solidFill>
                                      <a:srgbClr val="FFFFFF"/>
                                    </a:solidFill>
                                    <a:ln w="9525">
                                      <a:solidFill>
                                        <a:srgbClr val="000000"/>
                                      </a:solidFill>
                                      <a:miter lim="800000"/>
                                      <a:headEnd/>
                                      <a:tailEnd/>
                                    </a:ln>
                                  </wps:spPr>
                                  <wps:txbx>
                                    <w:txbxContent>
                                      <w:p w14:paraId="44C3534F" w14:textId="77777777" w:rsidR="0097533E" w:rsidRDefault="0097533E" w:rsidP="00672852">
                                        <w:r w:rsidRPr="00FE3061">
                                          <w:object w:dxaOrig="6216" w:dyaOrig="8065" w14:anchorId="6DA54C4B">
                                            <v:shape id="_x0000_i1026" type="#_x0000_t75" style="width:449.1pt;height:581.9pt" o:ole="">
                                              <v:imagedata r:id="rId14" o:title=""/>
                                            </v:shape>
                                            <o:OLEObject Type="Embed" ProgID="AcroExch.Document.11" ShapeID="_x0000_i1026" DrawAspect="Content" ObjectID="_1673330169" r:id="rId15"/>
                                          </w:objec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4618EE1" id="_x0000_s1030" type="#_x0000_t202" style="position:absolute;left:0;text-align:left;margin-left:0;margin-top:34.55pt;width:459pt;height:595.35pt;z-index:251667456;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">
                            <v:textbox>
                              <w:txbxContent>
                                <w:p w14:paraId="44C3534F" w14:textId="77777777" w:rsidR="0097533E" w:rsidRDefault="0097533E" w:rsidP="00672852">
                                  <w:r w:rsidRPr="00FE3061">
                                    <w:object w:dxaOrig="6216" w:dyaOrig="8065" w14:anchorId="6DA54C4B">
                                      <v:shape id="_x0000_i1028" type="#_x0000_t75" style="width:449.1pt;height:581.9pt" o:ole="">
                                        <v:imagedata r:id="rId16" o:title=""/>
                                      </v:shape>
                                      <o:OLEObject Type="Embed" ProgID="AcroExch.Document.DC" ShapeID="_x0000_i1028" DrawAspect="Content" ObjectID="_1673249177" r:id="rId17"/>
                                    </w:object>
                                  </w:r>
                                </w:p>
                              </w:txbxContent>
                            </v:textbox>
                            <w10:wrap type="square"/>
                          </v:shape>
                        </w:pict>
                      </mc:Fallback>
                    </mc:AlternateContent>
                  </w:r>
                </w:p>
              </w:tc>
            </w:tr>
            <w:tr w:rsidR="00E7080C" w:rsidRPr="00EC4BE6" w14:paraId="2655C8C1" w14:textId="77777777" w:rsidTr="00FE0E92">
              <w:tc>
                <w:tcPr>
                  <w:tcW w:w="9498" w:type="dxa"/>
                </w:tcPr>
                <w:p w14:paraId="4E40C86C" w14:textId="77777777" w:rsidR="00E7080C" w:rsidRPr="00EC4BE6" w:rsidRDefault="00E7080C" w:rsidP="00EC4BE6">
                  <w:pPr>
                    <w:spacing w:after="0" w:line="260" w:lineRule="exact"/>
                    <w:contextualSpacing/>
                    <w:jc w:val="both"/>
                    <w:rPr>
                      <w:rFonts w:ascii="Arial" w:eastAsia="Times New Roman" w:hAnsi="Arial" w:cs="Arial"/>
                      <w:sz w:val="20"/>
                      <w:szCs w:val="20"/>
                      <w:lang w:eastAsia="sl-SI"/>
                    </w:rPr>
                  </w:pPr>
                </w:p>
              </w:tc>
            </w:tr>
            <w:tr w:rsidR="00D3074E" w:rsidRPr="00EC4BE6" w14:paraId="4DEF513E" w14:textId="77777777" w:rsidTr="00FE0E92">
              <w:tc>
                <w:tcPr>
                  <w:tcW w:w="9498" w:type="dxa"/>
                </w:tcPr>
                <w:p w14:paraId="44034EB5" w14:textId="77777777" w:rsidR="00D3074E" w:rsidRPr="00EC4BE6"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6. PRESOJA POSLEDIC, KI JIH BO IMEL</w:t>
                  </w:r>
                  <w:r w:rsidR="00763394" w:rsidRPr="00EC4BE6">
                    <w:rPr>
                      <w:rFonts w:ascii="Arial" w:eastAsia="Times New Roman" w:hAnsi="Arial" w:cs="Arial"/>
                      <w:b/>
                      <w:sz w:val="20"/>
                      <w:szCs w:val="20"/>
                      <w:lang w:eastAsia="sl-SI"/>
                    </w:rPr>
                    <w:t>O SPREJETJE</w:t>
                  </w:r>
                  <w:r w:rsidRPr="00EC4BE6">
                    <w:rPr>
                      <w:rFonts w:ascii="Arial" w:eastAsia="Times New Roman" w:hAnsi="Arial" w:cs="Arial"/>
                      <w:b/>
                      <w:sz w:val="20"/>
                      <w:szCs w:val="20"/>
                      <w:lang w:eastAsia="sl-SI"/>
                    </w:rPr>
                    <w:t xml:space="preserve"> ZAKONA</w:t>
                  </w:r>
                </w:p>
              </w:tc>
            </w:tr>
            <w:tr w:rsidR="00D3074E" w:rsidRPr="00EC4BE6" w14:paraId="54DF6E1B" w14:textId="77777777" w:rsidTr="00FE0E92">
              <w:tc>
                <w:tcPr>
                  <w:tcW w:w="9498" w:type="dxa"/>
                </w:tcPr>
                <w:p w14:paraId="710C890B" w14:textId="77777777" w:rsidR="00D3074E" w:rsidRPr="00EC4BE6"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 xml:space="preserve">6.1 Presoja administrativnih posledic </w:t>
                  </w:r>
                </w:p>
                <w:p w14:paraId="08F25CD1" w14:textId="77777777" w:rsidR="00D3074E" w:rsidRPr="00EC4BE6" w:rsidRDefault="00D3074E" w:rsidP="00EC4BE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C4BE6">
                    <w:rPr>
                      <w:rFonts w:ascii="Arial" w:eastAsia="Times New Roman" w:hAnsi="Arial" w:cs="Arial"/>
                      <w:sz w:val="20"/>
                      <w:szCs w:val="20"/>
                      <w:lang w:eastAsia="sl-SI"/>
                    </w:rPr>
                    <w:t xml:space="preserve">a) </w:t>
                  </w:r>
                  <w:r w:rsidR="0021565D" w:rsidRPr="00EC4BE6">
                    <w:rPr>
                      <w:rFonts w:ascii="Arial" w:eastAsia="Times New Roman" w:hAnsi="Arial" w:cs="Arial"/>
                      <w:sz w:val="20"/>
                      <w:szCs w:val="20"/>
                      <w:lang w:eastAsia="sl-SI"/>
                    </w:rPr>
                    <w:t>V</w:t>
                  </w:r>
                  <w:r w:rsidRPr="00EC4BE6">
                    <w:rPr>
                      <w:rFonts w:ascii="Arial" w:eastAsia="Times New Roman" w:hAnsi="Arial" w:cs="Arial"/>
                      <w:sz w:val="20"/>
                      <w:szCs w:val="20"/>
                      <w:lang w:eastAsia="sl-SI"/>
                    </w:rPr>
                    <w:t xml:space="preserve"> postopkih oziroma poslovanju javne uprave ali pravosodnih organov: </w:t>
                  </w:r>
                </w:p>
              </w:tc>
            </w:tr>
            <w:tr w:rsidR="00D3074E" w:rsidRPr="00EC4BE6" w14:paraId="50EE157A" w14:textId="77777777" w:rsidTr="00FE0E92">
              <w:tc>
                <w:tcPr>
                  <w:tcW w:w="9498" w:type="dxa"/>
                </w:tcPr>
                <w:p w14:paraId="1A8FD3C8" w14:textId="77777777" w:rsidR="00D3074E" w:rsidRPr="00EC4BE6" w:rsidRDefault="00CE0C28" w:rsidP="00EC4BE6">
                  <w:pPr>
                    <w:autoSpaceDE w:val="0"/>
                    <w:autoSpaceDN w:val="0"/>
                    <w:adjustRightInd w:val="0"/>
                    <w:spacing w:after="0" w:line="260" w:lineRule="exact"/>
                    <w:jc w:val="both"/>
                    <w:rPr>
                      <w:rFonts w:ascii="Arial" w:hAnsi="Arial" w:cs="Arial"/>
                      <w:sz w:val="20"/>
                      <w:szCs w:val="20"/>
                      <w:lang w:eastAsia="sl-SI"/>
                    </w:rPr>
                  </w:pPr>
                  <w:r w:rsidRPr="00EC4BE6">
                    <w:rPr>
                      <w:rFonts w:ascii="Arial" w:eastAsia="Times New Roman" w:hAnsi="Arial" w:cs="Arial"/>
                      <w:sz w:val="20"/>
                      <w:szCs w:val="20"/>
                      <w:lang w:eastAsia="sl-SI"/>
                    </w:rPr>
                    <w:t>/</w:t>
                  </w:r>
                </w:p>
                <w:p w14:paraId="1ABC6E8F" w14:textId="77777777" w:rsidR="00DA4AE5" w:rsidRDefault="00DA4AE5" w:rsidP="00EC4BE6">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49EA21B1" w14:textId="77777777" w:rsidR="00D3074E" w:rsidRPr="00EC4BE6" w:rsidRDefault="00D3074E" w:rsidP="00EC4BE6">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EC4BE6">
                    <w:rPr>
                      <w:rFonts w:ascii="Arial" w:hAnsi="Arial" w:cs="Arial"/>
                      <w:sz w:val="20"/>
                      <w:szCs w:val="20"/>
                      <w:lang w:eastAsia="sl-SI"/>
                    </w:rPr>
                    <w:t xml:space="preserve">b) </w:t>
                  </w:r>
                  <w:r w:rsidR="00D07372" w:rsidRPr="00EC4BE6">
                    <w:rPr>
                      <w:rFonts w:ascii="Arial" w:hAnsi="Arial" w:cs="Arial"/>
                      <w:sz w:val="20"/>
                      <w:szCs w:val="20"/>
                      <w:lang w:eastAsia="sl-SI"/>
                    </w:rPr>
                    <w:t>P</w:t>
                  </w:r>
                  <w:r w:rsidRPr="00EC4BE6">
                    <w:rPr>
                      <w:rFonts w:ascii="Arial" w:hAnsi="Arial" w:cs="Arial"/>
                      <w:sz w:val="20"/>
                      <w:szCs w:val="20"/>
                      <w:lang w:eastAsia="sl-SI"/>
                    </w:rPr>
                    <w:t>ri obveznostih strank do javne uprave ali pravosodnih organov:</w:t>
                  </w:r>
                </w:p>
                <w:p w14:paraId="361B508E" w14:textId="77777777" w:rsidR="00D3074E" w:rsidRPr="00EC4BE6"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w:t>
                  </w:r>
                </w:p>
              </w:tc>
            </w:tr>
            <w:tr w:rsidR="00D3074E" w:rsidRPr="00EC4BE6" w14:paraId="10118B3E" w14:textId="77777777" w:rsidTr="00FE0E92">
              <w:tc>
                <w:tcPr>
                  <w:tcW w:w="9498" w:type="dxa"/>
                </w:tcPr>
                <w:p w14:paraId="58BAC482" w14:textId="77777777" w:rsidR="00D3074E" w:rsidRPr="00EC4BE6" w:rsidRDefault="00D3074E" w:rsidP="00EC4BE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C4BE6">
                    <w:rPr>
                      <w:rFonts w:ascii="Arial" w:eastAsia="Times New Roman" w:hAnsi="Arial" w:cs="Arial"/>
                      <w:b/>
                      <w:sz w:val="20"/>
                      <w:szCs w:val="20"/>
                      <w:lang w:eastAsia="sl-SI"/>
                    </w:rPr>
                    <w:lastRenderedPageBreak/>
                    <w:t>6.2 Presoja posledic za okolje, vključno s prostorskimi in varstvenimi vidiki, in sicer za</w:t>
                  </w:r>
                  <w:r w:rsidRPr="00EC4BE6">
                    <w:rPr>
                      <w:rFonts w:ascii="Arial" w:eastAsia="Times New Roman" w:hAnsi="Arial" w:cs="Arial"/>
                      <w:sz w:val="20"/>
                      <w:szCs w:val="20"/>
                      <w:lang w:eastAsia="sl-SI"/>
                    </w:rPr>
                    <w:t>:</w:t>
                  </w:r>
                </w:p>
              </w:tc>
            </w:tr>
            <w:tr w:rsidR="00D3074E" w:rsidRPr="00EC4BE6" w14:paraId="7C73B70C" w14:textId="77777777" w:rsidTr="00FE0E92">
              <w:tc>
                <w:tcPr>
                  <w:tcW w:w="9498" w:type="dxa"/>
                </w:tcPr>
                <w:p w14:paraId="0C177F1A" w14:textId="77777777" w:rsidR="00D3074E" w:rsidRPr="00EC4BE6"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w:t>
                  </w:r>
                </w:p>
              </w:tc>
            </w:tr>
            <w:tr w:rsidR="00D3074E" w:rsidRPr="00EC4BE6" w14:paraId="4FA3725A" w14:textId="77777777" w:rsidTr="00FE0E92">
              <w:tc>
                <w:tcPr>
                  <w:tcW w:w="9498" w:type="dxa"/>
                </w:tcPr>
                <w:p w14:paraId="7E4246CF" w14:textId="77777777" w:rsidR="00D3074E" w:rsidRPr="00EC4BE6" w:rsidRDefault="00D3074E" w:rsidP="00EC4BE6">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EC4BE6">
                    <w:rPr>
                      <w:rFonts w:ascii="Arial" w:eastAsia="Times New Roman" w:hAnsi="Arial" w:cs="Arial"/>
                      <w:b/>
                      <w:sz w:val="20"/>
                      <w:szCs w:val="20"/>
                      <w:lang w:eastAsia="sl-SI"/>
                    </w:rPr>
                    <w:t>6.3 Presoja posledic za gospodarstvo, in sicer za:</w:t>
                  </w:r>
                </w:p>
              </w:tc>
            </w:tr>
            <w:tr w:rsidR="00D3074E" w:rsidRPr="00EC4BE6" w14:paraId="1E5F4926" w14:textId="77777777" w:rsidTr="00FE0E92">
              <w:tc>
                <w:tcPr>
                  <w:tcW w:w="9498" w:type="dxa"/>
                </w:tcPr>
                <w:p w14:paraId="4C66C9FA" w14:textId="77777777" w:rsidR="00975DBC" w:rsidRPr="00EC4BE6" w:rsidRDefault="00CE0C28"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EC4BE6">
                    <w:rPr>
                      <w:rFonts w:ascii="Arial" w:eastAsia="Times New Roman" w:hAnsi="Arial" w:cs="Arial"/>
                      <w:sz w:val="20"/>
                      <w:szCs w:val="20"/>
                      <w:lang w:eastAsia="sl-SI"/>
                    </w:rPr>
                    <w:t xml:space="preserve">/ </w:t>
                  </w:r>
                </w:p>
              </w:tc>
            </w:tr>
            <w:tr w:rsidR="00D3074E" w:rsidRPr="00EC4BE6" w14:paraId="57147FD3" w14:textId="77777777" w:rsidTr="00FE0E92">
              <w:tc>
                <w:tcPr>
                  <w:tcW w:w="9498" w:type="dxa"/>
                </w:tcPr>
                <w:p w14:paraId="4885FBAA" w14:textId="77777777" w:rsidR="00D3074E" w:rsidRPr="00EC4BE6" w:rsidRDefault="00D3074E" w:rsidP="00EC4BE6">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EC4BE6">
                    <w:rPr>
                      <w:rFonts w:ascii="Arial" w:eastAsia="Times New Roman" w:hAnsi="Arial" w:cs="Arial"/>
                      <w:b/>
                      <w:sz w:val="20"/>
                      <w:szCs w:val="20"/>
                      <w:lang w:eastAsia="sl-SI"/>
                    </w:rPr>
                    <w:t>6.4 Presoja posledic za socialno področje, in sicer za:</w:t>
                  </w:r>
                </w:p>
              </w:tc>
            </w:tr>
            <w:tr w:rsidR="00D3074E" w:rsidRPr="00EC4BE6" w14:paraId="5653BE0C" w14:textId="77777777" w:rsidTr="00FE0E92">
              <w:tc>
                <w:tcPr>
                  <w:tcW w:w="9498" w:type="dxa"/>
                </w:tcPr>
                <w:p w14:paraId="48789E0A" w14:textId="77777777" w:rsidR="00D3074E" w:rsidRPr="00EC4BE6"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w:t>
                  </w:r>
                </w:p>
              </w:tc>
            </w:tr>
            <w:tr w:rsidR="00D3074E" w:rsidRPr="00EC4BE6" w14:paraId="31778D1D" w14:textId="77777777" w:rsidTr="00FE0E92">
              <w:tc>
                <w:tcPr>
                  <w:tcW w:w="9498" w:type="dxa"/>
                </w:tcPr>
                <w:p w14:paraId="65AEB916" w14:textId="77777777" w:rsidR="00D3074E" w:rsidRPr="00EC4BE6"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6.5 Presoja posledic za dokumente razvojnega načrtovanja, in sicer za:</w:t>
                  </w:r>
                </w:p>
                <w:p w14:paraId="7AFF5BF4" w14:textId="77777777" w:rsidR="00D3074E" w:rsidRPr="00EC4BE6" w:rsidRDefault="00D3074E" w:rsidP="00EC4BE6">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EC4BE6">
                    <w:rPr>
                      <w:rFonts w:ascii="Arial" w:eastAsia="Times New Roman" w:hAnsi="Arial" w:cs="Arial"/>
                      <w:sz w:val="20"/>
                      <w:szCs w:val="20"/>
                      <w:lang w:eastAsia="sl-SI"/>
                    </w:rPr>
                    <w:t>/</w:t>
                  </w:r>
                </w:p>
              </w:tc>
            </w:tr>
            <w:tr w:rsidR="00D3074E" w:rsidRPr="00EC4BE6" w14:paraId="572C3204" w14:textId="77777777" w:rsidTr="00FE0E92">
              <w:tc>
                <w:tcPr>
                  <w:tcW w:w="9498" w:type="dxa"/>
                </w:tcPr>
                <w:p w14:paraId="526D538C" w14:textId="77777777" w:rsidR="00EC4BE6" w:rsidRPr="00EC4BE6"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6.6 Presoja posledic za druga področja</w:t>
                  </w:r>
                </w:p>
                <w:p w14:paraId="472AFCAC" w14:textId="77777777" w:rsidR="00EC4BE6" w:rsidRPr="00EC4BE6" w:rsidRDefault="0037343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EC4BE6">
                    <w:rPr>
                      <w:rFonts w:ascii="Arial" w:eastAsia="Times New Roman" w:hAnsi="Arial" w:cs="Arial"/>
                      <w:sz w:val="20"/>
                      <w:szCs w:val="20"/>
                      <w:lang w:eastAsia="sl-SI"/>
                    </w:rPr>
                    <w:t>/</w:t>
                  </w:r>
                </w:p>
              </w:tc>
            </w:tr>
            <w:tr w:rsidR="00D3074E" w:rsidRPr="00EC4BE6" w14:paraId="521110BB" w14:textId="77777777" w:rsidTr="00FE0E92">
              <w:tc>
                <w:tcPr>
                  <w:tcW w:w="9498" w:type="dxa"/>
                </w:tcPr>
                <w:p w14:paraId="5587B3FF" w14:textId="77777777" w:rsidR="00D3074E" w:rsidRPr="00EC4BE6" w:rsidRDefault="00D3074E" w:rsidP="00EC4BE6">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EC4BE6">
                    <w:rPr>
                      <w:rFonts w:ascii="Arial" w:eastAsia="Times New Roman" w:hAnsi="Arial" w:cs="Arial"/>
                      <w:b/>
                      <w:sz w:val="20"/>
                      <w:szCs w:val="20"/>
                      <w:lang w:eastAsia="sl-SI"/>
                    </w:rPr>
                    <w:t>6.7 Izvajanje sprejetega predpisa:</w:t>
                  </w:r>
                </w:p>
              </w:tc>
            </w:tr>
            <w:tr w:rsidR="00D3074E" w:rsidRPr="00EC4BE6" w14:paraId="3393CECF" w14:textId="77777777" w:rsidTr="00FE0E92">
              <w:tc>
                <w:tcPr>
                  <w:tcW w:w="9498" w:type="dxa"/>
                </w:tcPr>
                <w:p w14:paraId="73BBC0A1" w14:textId="1CA5328B" w:rsidR="00D3074E" w:rsidRPr="00EC4BE6" w:rsidRDefault="00C1343D" w:rsidP="00EC4BE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C4BE6">
                    <w:rPr>
                      <w:rFonts w:ascii="Arial" w:eastAsia="Times New Roman" w:hAnsi="Arial" w:cs="Arial"/>
                      <w:sz w:val="20"/>
                      <w:szCs w:val="20"/>
                      <w:lang w:eastAsia="sl-SI"/>
                    </w:rPr>
                    <w:t>Sprej</w:t>
                  </w:r>
                  <w:r w:rsidR="0065488E">
                    <w:rPr>
                      <w:rFonts w:ascii="Arial" w:eastAsia="Times New Roman" w:hAnsi="Arial" w:cs="Arial"/>
                      <w:sz w:val="20"/>
                      <w:szCs w:val="20"/>
                      <w:lang w:eastAsia="sl-SI"/>
                    </w:rPr>
                    <w:t>e</w:t>
                  </w:r>
                  <w:r w:rsidR="00C37431">
                    <w:rPr>
                      <w:rFonts w:ascii="Arial" w:eastAsia="Times New Roman" w:hAnsi="Arial" w:cs="Arial"/>
                      <w:sz w:val="20"/>
                      <w:szCs w:val="20"/>
                      <w:lang w:eastAsia="sl-SI"/>
                    </w:rPr>
                    <w:t>tje</w:t>
                  </w:r>
                  <w:r w:rsidR="00D3074E" w:rsidRPr="00EC4BE6">
                    <w:rPr>
                      <w:rFonts w:ascii="Arial" w:eastAsia="Times New Roman" w:hAnsi="Arial" w:cs="Arial"/>
                      <w:sz w:val="20"/>
                      <w:szCs w:val="20"/>
                      <w:lang w:eastAsia="sl-SI"/>
                    </w:rPr>
                    <w:t xml:space="preserve"> Z</w:t>
                  </w:r>
                  <w:r w:rsidR="00281BCE" w:rsidRPr="00EC4BE6">
                    <w:rPr>
                      <w:rFonts w:ascii="Arial" w:eastAsia="Times New Roman" w:hAnsi="Arial" w:cs="Arial"/>
                      <w:sz w:val="20"/>
                      <w:szCs w:val="20"/>
                      <w:lang w:eastAsia="sl-SI"/>
                    </w:rPr>
                    <w:t>ZelP</w:t>
                  </w:r>
                  <w:r w:rsidR="00D3074E" w:rsidRPr="00EC4BE6">
                    <w:rPr>
                      <w:rFonts w:ascii="Arial" w:eastAsia="Times New Roman" w:hAnsi="Arial" w:cs="Arial"/>
                      <w:sz w:val="20"/>
                      <w:szCs w:val="20"/>
                      <w:lang w:eastAsia="sl-SI"/>
                    </w:rPr>
                    <w:t xml:space="preserve"> bo</w:t>
                  </w:r>
                  <w:r w:rsidRPr="00EC4BE6">
                    <w:rPr>
                      <w:rFonts w:ascii="Arial" w:eastAsia="Times New Roman" w:hAnsi="Arial" w:cs="Arial"/>
                      <w:sz w:val="20"/>
                      <w:szCs w:val="20"/>
                      <w:lang w:eastAsia="sl-SI"/>
                    </w:rPr>
                    <w:t>do</w:t>
                  </w:r>
                  <w:r w:rsidR="00D3074E" w:rsidRPr="00EC4BE6">
                    <w:rPr>
                      <w:rFonts w:ascii="Arial" w:eastAsia="Times New Roman" w:hAnsi="Arial" w:cs="Arial"/>
                      <w:sz w:val="20"/>
                      <w:szCs w:val="20"/>
                      <w:lang w:eastAsia="sl-SI"/>
                    </w:rPr>
                    <w:t xml:space="preserve"> </w:t>
                  </w:r>
                  <w:r w:rsidRPr="00EC4BE6">
                    <w:rPr>
                      <w:rFonts w:ascii="Arial" w:eastAsia="Times New Roman" w:hAnsi="Arial" w:cs="Arial"/>
                      <w:sz w:val="20"/>
                      <w:szCs w:val="20"/>
                      <w:lang w:eastAsia="sl-SI"/>
                    </w:rPr>
                    <w:t>spremljali</w:t>
                  </w:r>
                  <w:r w:rsidR="00D3074E" w:rsidRPr="00EC4BE6">
                    <w:rPr>
                      <w:rFonts w:ascii="Arial" w:eastAsia="Times New Roman" w:hAnsi="Arial" w:cs="Arial"/>
                      <w:sz w:val="20"/>
                      <w:szCs w:val="20"/>
                      <w:lang w:eastAsia="sl-SI"/>
                    </w:rPr>
                    <w:t xml:space="preserve"> M</w:t>
                  </w:r>
                  <w:r w:rsidR="002949CC" w:rsidRPr="00EC4BE6">
                    <w:rPr>
                      <w:rFonts w:ascii="Arial" w:eastAsia="Times New Roman" w:hAnsi="Arial" w:cs="Arial"/>
                      <w:sz w:val="20"/>
                      <w:szCs w:val="20"/>
                      <w:lang w:eastAsia="sl-SI"/>
                    </w:rPr>
                    <w:t>inistrstvo za infrastruk</w:t>
                  </w:r>
                  <w:r w:rsidR="00CE0C28" w:rsidRPr="00EC4BE6">
                    <w:rPr>
                      <w:rFonts w:ascii="Arial" w:eastAsia="Times New Roman" w:hAnsi="Arial" w:cs="Arial"/>
                      <w:sz w:val="20"/>
                      <w:szCs w:val="20"/>
                      <w:lang w:eastAsia="sl-SI"/>
                    </w:rPr>
                    <w:t>turo,</w:t>
                  </w:r>
                  <w:r w:rsidR="002949CC" w:rsidRPr="00EC4BE6">
                    <w:rPr>
                      <w:rFonts w:ascii="Arial" w:eastAsia="Times New Roman" w:hAnsi="Arial" w:cs="Arial"/>
                      <w:sz w:val="20"/>
                      <w:szCs w:val="20"/>
                      <w:lang w:eastAsia="sl-SI"/>
                    </w:rPr>
                    <w:t xml:space="preserve"> Javna agencija za železniški promet Republike Slovenije</w:t>
                  </w:r>
                  <w:r w:rsidR="00CE0C28" w:rsidRPr="00EC4BE6">
                    <w:rPr>
                      <w:rFonts w:ascii="Arial" w:eastAsia="Times New Roman" w:hAnsi="Arial" w:cs="Arial"/>
                      <w:sz w:val="20"/>
                      <w:szCs w:val="20"/>
                      <w:lang w:eastAsia="sl-SI"/>
                    </w:rPr>
                    <w:t xml:space="preserve"> </w:t>
                  </w:r>
                  <w:r w:rsidR="00F47B25" w:rsidRPr="00EC4BE6">
                    <w:rPr>
                      <w:rFonts w:ascii="Arial" w:eastAsia="Times New Roman" w:hAnsi="Arial" w:cs="Arial"/>
                      <w:sz w:val="20"/>
                      <w:szCs w:val="20"/>
                      <w:lang w:eastAsia="sl-SI"/>
                    </w:rPr>
                    <w:t xml:space="preserve">in </w:t>
                  </w:r>
                  <w:r w:rsidR="00CD25BD" w:rsidRPr="00EC4BE6">
                    <w:rPr>
                      <w:rFonts w:ascii="Arial" w:eastAsia="Times New Roman" w:hAnsi="Arial" w:cs="Arial"/>
                      <w:sz w:val="20"/>
                      <w:szCs w:val="20"/>
                      <w:lang w:eastAsia="sl-SI"/>
                    </w:rPr>
                    <w:t>Direkcija Republike Slovenije za infrastrukturo</w:t>
                  </w:r>
                  <w:r w:rsidR="00F47B25" w:rsidRPr="00EC4BE6">
                    <w:rPr>
                      <w:rFonts w:ascii="Arial" w:eastAsia="Times New Roman" w:hAnsi="Arial" w:cs="Arial"/>
                      <w:sz w:val="20"/>
                      <w:szCs w:val="20"/>
                      <w:lang w:eastAsia="sl-SI"/>
                    </w:rPr>
                    <w:t>.</w:t>
                  </w:r>
                </w:p>
                <w:p w14:paraId="04D9D382" w14:textId="77777777" w:rsidR="00281BCE" w:rsidRPr="00EC4BE6" w:rsidRDefault="00281BCE" w:rsidP="00EC4BE6">
                  <w:pPr>
                    <w:overflowPunct w:val="0"/>
                    <w:autoSpaceDE w:val="0"/>
                    <w:autoSpaceDN w:val="0"/>
                    <w:adjustRightInd w:val="0"/>
                    <w:spacing w:after="0" w:line="260" w:lineRule="exact"/>
                    <w:jc w:val="both"/>
                    <w:textAlignment w:val="baseline"/>
                    <w:rPr>
                      <w:rFonts w:ascii="Arial" w:eastAsia="Times New Roman" w:hAnsi="Arial" w:cs="Arial"/>
                      <w:sz w:val="20"/>
                      <w:szCs w:val="20"/>
                      <w:highlight w:val="yellow"/>
                      <w:lang w:eastAsia="sl-SI"/>
                    </w:rPr>
                  </w:pPr>
                </w:p>
              </w:tc>
            </w:tr>
            <w:tr w:rsidR="00D3074E" w:rsidRPr="00EC4BE6" w14:paraId="52F30131" w14:textId="77777777" w:rsidTr="00D761AC">
              <w:trPr>
                <w:trHeight w:val="6231"/>
              </w:trPr>
              <w:tc>
                <w:tcPr>
                  <w:tcW w:w="9498" w:type="dxa"/>
                </w:tcPr>
                <w:p w14:paraId="4871B7F6" w14:textId="77777777" w:rsidR="00D3074E" w:rsidRPr="00EC4BE6"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6.8 Druge pomembne okoliščine v zvezi z vprašanji, ki jih ureja predlog zakona</w:t>
                  </w:r>
                </w:p>
                <w:p w14:paraId="4DAB2D43" w14:textId="77777777" w:rsidR="00D3074E" w:rsidRPr="00EC4BE6" w:rsidRDefault="00EC4BE6"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w:t>
                  </w:r>
                </w:p>
                <w:p w14:paraId="3AF43576" w14:textId="77777777" w:rsidR="00C506D5" w:rsidRPr="00EC4BE6" w:rsidRDefault="00C506D5" w:rsidP="00EC4BE6">
                  <w:pPr>
                    <w:tabs>
                      <w:tab w:val="left" w:pos="0"/>
                    </w:tab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EC4BE6">
                    <w:rPr>
                      <w:rFonts w:ascii="Arial" w:eastAsia="Times New Roman" w:hAnsi="Arial" w:cs="Arial"/>
                      <w:b/>
                      <w:sz w:val="20"/>
                      <w:szCs w:val="20"/>
                      <w:lang w:eastAsia="sl-SI"/>
                    </w:rPr>
                    <w:t>6.9. Podatek o zunanjem strokovnjaku oziroma pravni osebi, ki je sodelovala pri pripravi predloga zakona:</w:t>
                  </w:r>
                </w:p>
                <w:p w14:paraId="45B3CCB4" w14:textId="77777777" w:rsidR="00C506D5" w:rsidRPr="00EC4BE6" w:rsidRDefault="00C506D5" w:rsidP="00EC4BE6">
                  <w:pPr>
                    <w:tabs>
                      <w:tab w:val="left" w:pos="0"/>
                    </w:tab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C4BE6">
                    <w:rPr>
                      <w:rFonts w:ascii="Arial" w:eastAsia="Times New Roman" w:hAnsi="Arial" w:cs="Arial"/>
                      <w:sz w:val="20"/>
                      <w:szCs w:val="20"/>
                      <w:lang w:eastAsia="sl-SI"/>
                    </w:rPr>
                    <w:t>Pri pripravi predloga zakona ni sodeloval zunanji strokovnjak ali pravna oseba.</w:t>
                  </w:r>
                </w:p>
                <w:p w14:paraId="1DC0F141" w14:textId="77777777" w:rsidR="00C506D5" w:rsidRPr="00EC4BE6" w:rsidRDefault="00C506D5"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0DF4189E" w14:textId="77777777" w:rsidR="00D3074E" w:rsidRPr="00EC4BE6"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7</w:t>
                  </w:r>
                  <w:r w:rsidR="009211D6" w:rsidRPr="00EC4BE6">
                    <w:rPr>
                      <w:rFonts w:ascii="Arial" w:eastAsia="Times New Roman" w:hAnsi="Arial" w:cs="Arial"/>
                      <w:b/>
                      <w:sz w:val="20"/>
                      <w:szCs w:val="20"/>
                      <w:lang w:eastAsia="sl-SI"/>
                    </w:rPr>
                    <w:t>.</w:t>
                  </w:r>
                  <w:r w:rsidRPr="00EC4BE6">
                    <w:rPr>
                      <w:rFonts w:ascii="Arial" w:eastAsia="Times New Roman" w:hAnsi="Arial" w:cs="Arial"/>
                      <w:b/>
                      <w:sz w:val="20"/>
                      <w:szCs w:val="20"/>
                      <w:lang w:eastAsia="sl-SI"/>
                    </w:rPr>
                    <w:t xml:space="preserve"> Prikaz sodelovanja javnosti pri pripravi predloga zakona:</w:t>
                  </w:r>
                  <w:r w:rsidR="00C506D5" w:rsidRPr="00EC4BE6">
                    <w:rPr>
                      <w:rFonts w:ascii="Arial" w:eastAsia="Times New Roman" w:hAnsi="Arial" w:cs="Arial"/>
                      <w:b/>
                      <w:sz w:val="20"/>
                      <w:szCs w:val="20"/>
                      <w:lang w:eastAsia="sl-SI"/>
                    </w:rPr>
                    <w:t xml:space="preserve"> </w:t>
                  </w:r>
                </w:p>
                <w:p w14:paraId="68611C3E" w14:textId="2BB4F195" w:rsidR="00C506D5" w:rsidRPr="00BD05B7" w:rsidRDefault="00BD05B7" w:rsidP="00BD05B7">
                  <w:pPr>
                    <w:pStyle w:val="rkovnatokazaodstavkom"/>
                    <w:numPr>
                      <w:ilvl w:val="0"/>
                      <w:numId w:val="0"/>
                    </w:numPr>
                    <w:spacing w:line="260" w:lineRule="exact"/>
                    <w:rPr>
                      <w:rFonts w:eastAsia="Times New Roman" w:cs="Arial"/>
                    </w:rPr>
                  </w:pPr>
                  <w:r>
                    <w:rPr>
                      <w:rFonts w:cs="Arial"/>
                      <w:lang w:eastAsia="sl-SI"/>
                    </w:rPr>
                    <w:t xml:space="preserve">Zakon je bil objavljen na portalu e-demokracija </w:t>
                  </w:r>
                  <w:r>
                    <w:rPr>
                      <w:rFonts w:eastAsia="Times New Roman" w:cs="Arial"/>
                    </w:rPr>
                    <w:t>23. 9.–8. 10. 2020 in 22. 10.–5. 11. 2020</w:t>
                  </w:r>
                  <w:r w:rsidRPr="00420BDB">
                    <w:rPr>
                      <w:rFonts w:eastAsia="Times New Roman" w:cs="Arial"/>
                    </w:rPr>
                    <w:t>. Pripomb iz e-demokracije nismo prejeli.</w:t>
                  </w:r>
                </w:p>
                <w:p w14:paraId="70857539" w14:textId="77777777" w:rsidR="00C506D5" w:rsidRPr="00EC4BE6" w:rsidRDefault="00C506D5">
                  <w:pPr>
                    <w:suppressAutoHyphens/>
                    <w:overflowPunct w:val="0"/>
                    <w:autoSpaceDE w:val="0"/>
                    <w:autoSpaceDN w:val="0"/>
                    <w:adjustRightInd w:val="0"/>
                    <w:spacing w:beforeLines="40" w:before="96" w:afterLines="40" w:after="96" w:line="260" w:lineRule="exact"/>
                    <w:jc w:val="both"/>
                    <w:textAlignment w:val="baseline"/>
                    <w:outlineLvl w:val="3"/>
                    <w:rPr>
                      <w:rFonts w:ascii="Arial" w:eastAsia="Times New Roman" w:hAnsi="Arial" w:cs="Arial"/>
                      <w:sz w:val="20"/>
                      <w:szCs w:val="20"/>
                      <w:lang w:eastAsia="sl-SI"/>
                    </w:rPr>
                  </w:pPr>
                  <w:r w:rsidRPr="00EC4BE6">
                    <w:rPr>
                      <w:rFonts w:ascii="Arial" w:eastAsia="Times New Roman" w:hAnsi="Arial" w:cs="Arial"/>
                      <w:sz w:val="20"/>
                      <w:szCs w:val="20"/>
                      <w:lang w:eastAsia="sl-SI"/>
                    </w:rPr>
                    <w:t xml:space="preserve">Pri pripravi gradiva </w:t>
                  </w:r>
                  <w:r w:rsidR="007A1FD8" w:rsidRPr="00EC4BE6">
                    <w:rPr>
                      <w:rFonts w:ascii="Arial" w:eastAsia="Times New Roman" w:hAnsi="Arial" w:cs="Arial"/>
                      <w:sz w:val="20"/>
                      <w:szCs w:val="20"/>
                      <w:lang w:eastAsia="sl-SI"/>
                    </w:rPr>
                    <w:t xml:space="preserve">so sodelovali </w:t>
                  </w:r>
                  <w:r w:rsidRPr="00EC4BE6">
                    <w:rPr>
                      <w:rFonts w:ascii="Arial" w:eastAsia="Times New Roman" w:hAnsi="Arial" w:cs="Arial"/>
                      <w:sz w:val="20"/>
                      <w:szCs w:val="20"/>
                      <w:lang w:eastAsia="sl-SI"/>
                    </w:rPr>
                    <w:t>Javna agencija za železniški promet kot varnostni organ</w:t>
                  </w:r>
                  <w:r w:rsidR="00426BE9" w:rsidRPr="00EC4BE6">
                    <w:rPr>
                      <w:rFonts w:ascii="Arial" w:eastAsia="Times New Roman" w:hAnsi="Arial" w:cs="Arial"/>
                      <w:sz w:val="20"/>
                      <w:szCs w:val="20"/>
                      <w:lang w:eastAsia="sl-SI"/>
                    </w:rPr>
                    <w:t xml:space="preserve">, </w:t>
                  </w:r>
                  <w:r w:rsidR="00B561DB">
                    <w:rPr>
                      <w:rFonts w:ascii="Arial" w:eastAsia="Times New Roman" w:hAnsi="Arial" w:cs="Arial"/>
                      <w:sz w:val="20"/>
                      <w:szCs w:val="20"/>
                      <w:lang w:eastAsia="sl-SI"/>
                    </w:rPr>
                    <w:t>SŽ, d.o.o.</w:t>
                  </w:r>
                  <w:r w:rsidR="00CD37C3">
                    <w:rPr>
                      <w:rFonts w:ascii="Arial" w:eastAsia="Times New Roman" w:hAnsi="Arial" w:cs="Arial"/>
                      <w:sz w:val="20"/>
                      <w:szCs w:val="20"/>
                      <w:lang w:eastAsia="sl-SI"/>
                    </w:rPr>
                    <w:t>,</w:t>
                  </w:r>
                  <w:r w:rsidR="002423CD">
                    <w:rPr>
                      <w:rFonts w:ascii="Arial" w:eastAsia="Times New Roman" w:hAnsi="Arial" w:cs="Arial"/>
                      <w:sz w:val="20"/>
                      <w:szCs w:val="20"/>
                      <w:lang w:eastAsia="sl-SI"/>
                    </w:rPr>
                    <w:t xml:space="preserve"> SŽ-Infrastruktura, d.o.o.,</w:t>
                  </w:r>
                  <w:r w:rsidR="00CD37C3">
                    <w:rPr>
                      <w:rFonts w:ascii="Arial" w:eastAsia="Times New Roman" w:hAnsi="Arial" w:cs="Arial"/>
                      <w:sz w:val="20"/>
                      <w:szCs w:val="20"/>
                      <w:lang w:eastAsia="sl-SI"/>
                    </w:rPr>
                    <w:t xml:space="preserve"> </w:t>
                  </w:r>
                  <w:r w:rsidR="00426BE9" w:rsidRPr="00EC4BE6">
                    <w:rPr>
                      <w:rFonts w:ascii="Arial" w:eastAsia="Times New Roman" w:hAnsi="Arial" w:cs="Arial"/>
                      <w:sz w:val="20"/>
                      <w:szCs w:val="20"/>
                      <w:lang w:eastAsia="sl-SI"/>
                    </w:rPr>
                    <w:t>Direkcija RS za infrastrukturo</w:t>
                  </w:r>
                  <w:r w:rsidR="00CD37C3">
                    <w:rPr>
                      <w:rFonts w:ascii="Arial" w:eastAsia="Times New Roman" w:hAnsi="Arial" w:cs="Arial"/>
                      <w:sz w:val="20"/>
                      <w:szCs w:val="20"/>
                      <w:lang w:eastAsia="sl-SI"/>
                    </w:rPr>
                    <w:t xml:space="preserve"> in Agencija za komunikacijska omrežja in storitve Republike Slovenije</w:t>
                  </w:r>
                  <w:r w:rsidR="00426BE9" w:rsidRPr="00EC4BE6">
                    <w:rPr>
                      <w:rFonts w:ascii="Arial" w:eastAsia="Times New Roman" w:hAnsi="Arial" w:cs="Arial"/>
                      <w:sz w:val="20"/>
                      <w:szCs w:val="20"/>
                      <w:lang w:eastAsia="sl-SI"/>
                    </w:rPr>
                    <w:t>.</w:t>
                  </w:r>
                </w:p>
                <w:p w14:paraId="4AEF11D4" w14:textId="77777777" w:rsidR="00D3074E" w:rsidRPr="00EC4BE6"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14:paraId="508BD140" w14:textId="77777777" w:rsidR="009E4B5C" w:rsidRPr="00EC4BE6" w:rsidRDefault="009E4B5C" w:rsidP="00EC4BE6">
                  <w:pPr>
                    <w:pStyle w:val="rkovnatokazaodstavkom"/>
                    <w:numPr>
                      <w:ilvl w:val="0"/>
                      <w:numId w:val="0"/>
                    </w:numPr>
                    <w:spacing w:line="260" w:lineRule="exact"/>
                    <w:rPr>
                      <w:rFonts w:cs="Arial"/>
                      <w:b/>
                    </w:rPr>
                  </w:pPr>
                  <w:r w:rsidRPr="00EC4BE6">
                    <w:rPr>
                      <w:rFonts w:cs="Arial"/>
                      <w:b/>
                    </w:rPr>
                    <w:t xml:space="preserve">8. PODATEK O ZUNANJEM STROKOVNJAKU </w:t>
                  </w:r>
                  <w:r w:rsidRPr="00EC4BE6">
                    <w:rPr>
                      <w:rFonts w:cs="Arial"/>
                      <w:b/>
                      <w:shd w:val="clear" w:color="auto" w:fill="FFFFFF"/>
                    </w:rPr>
                    <w:t>OZIROMA PRAVNI OSEBI, KI JE SODELOVALA PRI PRIPRAVI PREDLOGA ZAKONA</w:t>
                  </w:r>
                  <w:r w:rsidRPr="00EC4BE6">
                    <w:rPr>
                      <w:rFonts w:cs="Arial"/>
                      <w:b/>
                    </w:rPr>
                    <w:t>, IN ZNESKU PLAČILA ZA TA NAMEN:</w:t>
                  </w:r>
                </w:p>
                <w:p w14:paraId="1EE758EC" w14:textId="7D9422EE" w:rsidR="009E4B5C" w:rsidRPr="00EC4BE6" w:rsidRDefault="00733596"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EC4BE6">
                    <w:rPr>
                      <w:rFonts w:ascii="Arial" w:eastAsia="Times New Roman" w:hAnsi="Arial" w:cs="Arial"/>
                      <w:sz w:val="20"/>
                      <w:szCs w:val="20"/>
                      <w:lang w:eastAsia="sl-SI"/>
                    </w:rPr>
                    <w:t>Pri pripravi predloga zakona ni sodeloval noben zunanji stroko</w:t>
                  </w:r>
                  <w:r w:rsidR="008A3798">
                    <w:rPr>
                      <w:rFonts w:ascii="Arial" w:eastAsia="Times New Roman" w:hAnsi="Arial" w:cs="Arial"/>
                      <w:sz w:val="20"/>
                      <w:szCs w:val="20"/>
                      <w:lang w:eastAsia="sl-SI"/>
                    </w:rPr>
                    <w:t xml:space="preserve">vnjak </w:t>
                  </w:r>
                  <w:r w:rsidR="00C37431">
                    <w:rPr>
                      <w:rFonts w:ascii="Arial" w:eastAsia="Times New Roman" w:hAnsi="Arial" w:cs="Arial"/>
                      <w:sz w:val="20"/>
                      <w:szCs w:val="20"/>
                      <w:lang w:eastAsia="sl-SI"/>
                    </w:rPr>
                    <w:t>ali</w:t>
                  </w:r>
                  <w:r w:rsidR="00B3123F">
                    <w:rPr>
                      <w:rFonts w:ascii="Arial" w:eastAsia="Times New Roman" w:hAnsi="Arial" w:cs="Arial"/>
                      <w:sz w:val="20"/>
                      <w:szCs w:val="20"/>
                      <w:lang w:eastAsia="sl-SI"/>
                    </w:rPr>
                    <w:t xml:space="preserve"> </w:t>
                  </w:r>
                  <w:r w:rsidR="008A3798">
                    <w:rPr>
                      <w:rFonts w:ascii="Arial" w:eastAsia="Times New Roman" w:hAnsi="Arial" w:cs="Arial"/>
                      <w:sz w:val="20"/>
                      <w:szCs w:val="20"/>
                      <w:lang w:eastAsia="sl-SI"/>
                    </w:rPr>
                    <w:t>pravna oseba</w:t>
                  </w:r>
                  <w:r w:rsidR="00AC69DB" w:rsidRPr="00EC4BE6">
                    <w:rPr>
                      <w:rFonts w:ascii="Arial" w:eastAsia="Times New Roman" w:hAnsi="Arial" w:cs="Arial"/>
                      <w:sz w:val="20"/>
                      <w:szCs w:val="20"/>
                      <w:lang w:eastAsia="sl-SI"/>
                    </w:rPr>
                    <w:t>, zato</w:t>
                  </w:r>
                  <w:r w:rsidRPr="00EC4BE6">
                    <w:rPr>
                      <w:rFonts w:ascii="Arial" w:eastAsia="Times New Roman" w:hAnsi="Arial" w:cs="Arial"/>
                      <w:sz w:val="20"/>
                      <w:szCs w:val="20"/>
                      <w:lang w:eastAsia="sl-SI"/>
                    </w:rPr>
                    <w:t xml:space="preserve"> ni bil</w:t>
                  </w:r>
                  <w:r w:rsidR="00C37431">
                    <w:rPr>
                      <w:rFonts w:ascii="Arial" w:eastAsia="Times New Roman" w:hAnsi="Arial" w:cs="Arial"/>
                      <w:sz w:val="20"/>
                      <w:szCs w:val="20"/>
                      <w:lang w:eastAsia="sl-SI"/>
                    </w:rPr>
                    <w:t>o stroškov za ta namen.</w:t>
                  </w:r>
                </w:p>
                <w:p w14:paraId="2C4B12F4" w14:textId="77777777" w:rsidR="009E4B5C" w:rsidRPr="00EC4BE6" w:rsidRDefault="009E4B5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14:paraId="5722DD7A" w14:textId="77777777" w:rsidR="00D3074E" w:rsidRPr="00EC4BE6" w:rsidRDefault="009E4B5C"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9</w:t>
                  </w:r>
                  <w:r w:rsidR="00D3074E" w:rsidRPr="00EC4BE6">
                    <w:rPr>
                      <w:rFonts w:ascii="Arial" w:eastAsia="Times New Roman" w:hAnsi="Arial" w:cs="Arial"/>
                      <w:b/>
                      <w:sz w:val="20"/>
                      <w:szCs w:val="20"/>
                      <w:lang w:eastAsia="sl-SI"/>
                    </w:rPr>
                    <w:t>. Navedba, kateri predstavniki predlagatelja bodo sodelovali pri delu državnega zbora in delovnih teles</w:t>
                  </w:r>
                </w:p>
                <w:p w14:paraId="6F976C0E" w14:textId="77777777" w:rsidR="004625FF" w:rsidRPr="00EC4BE6" w:rsidRDefault="004625FF" w:rsidP="00EC4BE6">
                  <w:pPr>
                    <w:overflowPunct w:val="0"/>
                    <w:autoSpaceDE w:val="0"/>
                    <w:autoSpaceDN w:val="0"/>
                    <w:adjustRightInd w:val="0"/>
                    <w:spacing w:after="0" w:line="260" w:lineRule="exact"/>
                    <w:ind w:left="182" w:hanging="142"/>
                    <w:jc w:val="both"/>
                    <w:textAlignment w:val="baseline"/>
                    <w:rPr>
                      <w:rFonts w:ascii="Arial" w:eastAsia="Times New Roman" w:hAnsi="Arial" w:cs="Arial"/>
                      <w:sz w:val="20"/>
                      <w:szCs w:val="20"/>
                      <w:lang w:eastAsia="sl-SI"/>
                    </w:rPr>
                  </w:pPr>
                  <w:r w:rsidRPr="00EC4BE6">
                    <w:rPr>
                      <w:rFonts w:ascii="Arial" w:eastAsia="Times New Roman" w:hAnsi="Arial" w:cs="Arial"/>
                      <w:sz w:val="20"/>
                      <w:szCs w:val="20"/>
                      <w:lang w:eastAsia="sl-SI"/>
                    </w:rPr>
                    <w:t>-</w:t>
                  </w:r>
                  <w:r w:rsidRPr="00EC4BE6">
                    <w:rPr>
                      <w:rFonts w:ascii="Arial" w:eastAsia="Times New Roman" w:hAnsi="Arial" w:cs="Arial"/>
                      <w:sz w:val="20"/>
                      <w:szCs w:val="20"/>
                      <w:lang w:eastAsia="sl-SI"/>
                    </w:rPr>
                    <w:tab/>
                    <w:t>Jernej Vrtovec, minister za infrastrukturo,</w:t>
                  </w:r>
                </w:p>
                <w:p w14:paraId="1F195404" w14:textId="77777777" w:rsidR="004625FF" w:rsidRPr="00EC4BE6" w:rsidRDefault="004625FF" w:rsidP="00EC4BE6">
                  <w:pPr>
                    <w:overflowPunct w:val="0"/>
                    <w:autoSpaceDE w:val="0"/>
                    <w:autoSpaceDN w:val="0"/>
                    <w:adjustRightInd w:val="0"/>
                    <w:spacing w:after="0" w:line="260" w:lineRule="exact"/>
                    <w:ind w:left="182" w:hanging="142"/>
                    <w:jc w:val="both"/>
                    <w:textAlignment w:val="baseline"/>
                    <w:rPr>
                      <w:rFonts w:ascii="Arial" w:eastAsia="Times New Roman" w:hAnsi="Arial" w:cs="Arial"/>
                      <w:sz w:val="20"/>
                      <w:szCs w:val="20"/>
                      <w:lang w:eastAsia="sl-SI"/>
                    </w:rPr>
                  </w:pPr>
                  <w:r w:rsidRPr="00EC4BE6">
                    <w:rPr>
                      <w:rFonts w:ascii="Arial" w:eastAsia="Times New Roman" w:hAnsi="Arial" w:cs="Arial"/>
                      <w:sz w:val="20"/>
                      <w:szCs w:val="20"/>
                      <w:lang w:eastAsia="sl-SI"/>
                    </w:rPr>
                    <w:t>-</w:t>
                  </w:r>
                  <w:r w:rsidRPr="00EC4BE6">
                    <w:rPr>
                      <w:rFonts w:ascii="Arial" w:eastAsia="Times New Roman" w:hAnsi="Arial" w:cs="Arial"/>
                      <w:sz w:val="20"/>
                      <w:szCs w:val="20"/>
                      <w:lang w:eastAsia="sl-SI"/>
                    </w:rPr>
                    <w:tab/>
                    <w:t>Aleš Mihelič, državni sekretar, Ministrstvo za infrastrukturo,</w:t>
                  </w:r>
                </w:p>
                <w:p w14:paraId="29B8EBE8" w14:textId="77777777" w:rsidR="004625FF" w:rsidRDefault="008A3798" w:rsidP="00EC4BE6">
                  <w:pPr>
                    <w:overflowPunct w:val="0"/>
                    <w:autoSpaceDE w:val="0"/>
                    <w:autoSpaceDN w:val="0"/>
                    <w:adjustRightInd w:val="0"/>
                    <w:spacing w:after="0" w:line="260" w:lineRule="exact"/>
                    <w:ind w:left="182" w:hanging="142"/>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w:t>
                  </w:r>
                  <w:r>
                    <w:rPr>
                      <w:rFonts w:ascii="Arial" w:eastAsia="Times New Roman" w:hAnsi="Arial" w:cs="Arial"/>
                      <w:sz w:val="20"/>
                      <w:szCs w:val="20"/>
                      <w:lang w:eastAsia="sl-SI"/>
                    </w:rPr>
                    <w:tab/>
                    <w:t>Monika Pintar Mesarič, generalna</w:t>
                  </w:r>
                  <w:r w:rsidR="004625FF" w:rsidRPr="00EC4BE6">
                    <w:rPr>
                      <w:rFonts w:ascii="Arial" w:eastAsia="Times New Roman" w:hAnsi="Arial" w:cs="Arial"/>
                      <w:sz w:val="20"/>
                      <w:szCs w:val="20"/>
                      <w:lang w:eastAsia="sl-SI"/>
                    </w:rPr>
                    <w:t xml:space="preserve"> direktorica Direktorata za kopenski promet,</w:t>
                  </w:r>
                </w:p>
                <w:p w14:paraId="363EDD94" w14:textId="77777777" w:rsidR="00CC5A6C" w:rsidRDefault="0074373B" w:rsidP="00CC5A6C">
                  <w:pPr>
                    <w:overflowPunct w:val="0"/>
                    <w:autoSpaceDE w:val="0"/>
                    <w:autoSpaceDN w:val="0"/>
                    <w:adjustRightInd w:val="0"/>
                    <w:spacing w:after="0" w:line="260" w:lineRule="exact"/>
                    <w:ind w:left="182" w:hanging="142"/>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dr. Anita Goršek, namestnica generalne direktorice Direktorata za kopenski promet,</w:t>
                  </w:r>
                </w:p>
                <w:p w14:paraId="24C73662" w14:textId="77777777" w:rsidR="00CC5A6C" w:rsidRPr="00EC4BE6" w:rsidRDefault="00CC5A6C" w:rsidP="00CC5A6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proofErr w:type="spellStart"/>
                  <w:r>
                    <w:rPr>
                      <w:rFonts w:ascii="Arial" w:eastAsia="Times New Roman" w:hAnsi="Arial" w:cs="Arial"/>
                      <w:sz w:val="20"/>
                      <w:szCs w:val="20"/>
                      <w:lang w:eastAsia="sl-SI"/>
                    </w:rPr>
                    <w:t>Ljiljana</w:t>
                  </w:r>
                  <w:proofErr w:type="spellEnd"/>
                  <w:r>
                    <w:rPr>
                      <w:rFonts w:ascii="Arial" w:eastAsia="Times New Roman" w:hAnsi="Arial" w:cs="Arial"/>
                      <w:sz w:val="20"/>
                      <w:szCs w:val="20"/>
                      <w:lang w:eastAsia="sl-SI"/>
                    </w:rPr>
                    <w:t xml:space="preserve"> </w:t>
                  </w:r>
                  <w:proofErr w:type="spellStart"/>
                  <w:r>
                    <w:rPr>
                      <w:rFonts w:ascii="Arial" w:eastAsia="Times New Roman" w:hAnsi="Arial" w:cs="Arial"/>
                      <w:sz w:val="20"/>
                      <w:szCs w:val="20"/>
                      <w:lang w:eastAsia="sl-SI"/>
                    </w:rPr>
                    <w:t>Herga</w:t>
                  </w:r>
                  <w:proofErr w:type="spellEnd"/>
                  <w:r>
                    <w:rPr>
                      <w:rFonts w:ascii="Arial" w:eastAsia="Times New Roman" w:hAnsi="Arial" w:cs="Arial"/>
                      <w:sz w:val="20"/>
                      <w:szCs w:val="20"/>
                      <w:lang w:eastAsia="sl-SI"/>
                    </w:rPr>
                    <w:t>, direktorica Direkcije</w:t>
                  </w:r>
                  <w:r w:rsidRPr="00CC5A6C">
                    <w:rPr>
                      <w:rFonts w:ascii="Arial" w:eastAsia="Times New Roman" w:hAnsi="Arial" w:cs="Arial"/>
                      <w:sz w:val="20"/>
                      <w:szCs w:val="20"/>
                      <w:lang w:eastAsia="sl-SI"/>
                    </w:rPr>
                    <w:t xml:space="preserve"> RS za infrastrukturo,</w:t>
                  </w:r>
                  <w:r>
                    <w:rPr>
                      <w:rFonts w:ascii="Arial" w:eastAsia="Times New Roman" w:hAnsi="Arial" w:cs="Arial"/>
                      <w:sz w:val="20"/>
                      <w:szCs w:val="20"/>
                      <w:lang w:eastAsia="sl-SI"/>
                    </w:rPr>
                    <w:t xml:space="preserve"> Ministrstvo za infrastrukturo</w:t>
                  </w:r>
                </w:p>
                <w:p w14:paraId="097E0940" w14:textId="77777777" w:rsidR="004625FF" w:rsidRDefault="004625FF" w:rsidP="00EC4BE6">
                  <w:pPr>
                    <w:overflowPunct w:val="0"/>
                    <w:autoSpaceDE w:val="0"/>
                    <w:autoSpaceDN w:val="0"/>
                    <w:adjustRightInd w:val="0"/>
                    <w:spacing w:after="0" w:line="260" w:lineRule="exact"/>
                    <w:ind w:left="182" w:hanging="142"/>
                    <w:jc w:val="both"/>
                    <w:textAlignment w:val="baseline"/>
                    <w:rPr>
                      <w:rFonts w:ascii="Arial" w:eastAsia="Times New Roman" w:hAnsi="Arial" w:cs="Arial"/>
                      <w:sz w:val="20"/>
                      <w:szCs w:val="20"/>
                      <w:lang w:eastAsia="sl-SI"/>
                    </w:rPr>
                  </w:pPr>
                  <w:r w:rsidRPr="00EC4BE6">
                    <w:rPr>
                      <w:rFonts w:ascii="Arial" w:eastAsia="Times New Roman" w:hAnsi="Arial" w:cs="Arial"/>
                      <w:sz w:val="20"/>
                      <w:szCs w:val="20"/>
                      <w:lang w:eastAsia="sl-SI"/>
                    </w:rPr>
                    <w:t>-</w:t>
                  </w:r>
                  <w:r w:rsidRPr="00EC4BE6">
                    <w:rPr>
                      <w:rFonts w:ascii="Arial" w:eastAsia="Times New Roman" w:hAnsi="Arial" w:cs="Arial"/>
                      <w:sz w:val="20"/>
                      <w:szCs w:val="20"/>
                      <w:lang w:eastAsia="sl-SI"/>
                    </w:rPr>
                    <w:tab/>
                    <w:t xml:space="preserve">mag. Vlasta </w:t>
                  </w:r>
                  <w:proofErr w:type="spellStart"/>
                  <w:r w:rsidRPr="00EC4BE6">
                    <w:rPr>
                      <w:rFonts w:ascii="Arial" w:eastAsia="Times New Roman" w:hAnsi="Arial" w:cs="Arial"/>
                      <w:sz w:val="20"/>
                      <w:szCs w:val="20"/>
                      <w:lang w:eastAsia="sl-SI"/>
                    </w:rPr>
                    <w:t>Kampoš</w:t>
                  </w:r>
                  <w:proofErr w:type="spellEnd"/>
                  <w:r w:rsidRPr="00EC4BE6">
                    <w:rPr>
                      <w:rFonts w:ascii="Arial" w:eastAsia="Times New Roman" w:hAnsi="Arial" w:cs="Arial"/>
                      <w:sz w:val="20"/>
                      <w:szCs w:val="20"/>
                      <w:lang w:eastAsia="sl-SI"/>
                    </w:rPr>
                    <w:t xml:space="preserve"> Jerenec, sekretarka, Direktorat za kopenski promet,</w:t>
                  </w:r>
                </w:p>
                <w:p w14:paraId="43357FD7" w14:textId="77777777" w:rsidR="00CC5A6C" w:rsidRPr="00EC4BE6" w:rsidRDefault="00CC5A6C" w:rsidP="00CC5A6C">
                  <w:pPr>
                    <w:overflowPunct w:val="0"/>
                    <w:autoSpaceDE w:val="0"/>
                    <w:autoSpaceDN w:val="0"/>
                    <w:adjustRightInd w:val="0"/>
                    <w:spacing w:after="0" w:line="260" w:lineRule="exact"/>
                    <w:ind w:left="175" w:hanging="135"/>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mag. Suzana Habjanič Gorše, vodja Sektorja za gospodarske javne službe, Direkcija</w:t>
                  </w:r>
                  <w:r w:rsidRPr="00CC5A6C">
                    <w:rPr>
                      <w:rFonts w:ascii="Arial" w:eastAsia="Times New Roman" w:hAnsi="Arial" w:cs="Arial"/>
                      <w:sz w:val="20"/>
                      <w:szCs w:val="20"/>
                      <w:lang w:eastAsia="sl-SI"/>
                    </w:rPr>
                    <w:t xml:space="preserve"> RS za infrastrukturo,</w:t>
                  </w:r>
                  <w:r>
                    <w:rPr>
                      <w:rFonts w:ascii="Arial" w:eastAsia="Times New Roman" w:hAnsi="Arial" w:cs="Arial"/>
                      <w:sz w:val="20"/>
                      <w:szCs w:val="20"/>
                      <w:lang w:eastAsia="sl-SI"/>
                    </w:rPr>
                    <w:t xml:space="preserve"> Ministrstvo za infrastrukturo</w:t>
                  </w:r>
                </w:p>
                <w:p w14:paraId="76763FA8" w14:textId="7924C8EE" w:rsidR="004625FF" w:rsidRDefault="004625FF" w:rsidP="00EC4BE6">
                  <w:pPr>
                    <w:overflowPunct w:val="0"/>
                    <w:autoSpaceDE w:val="0"/>
                    <w:autoSpaceDN w:val="0"/>
                    <w:adjustRightInd w:val="0"/>
                    <w:spacing w:after="0" w:line="260" w:lineRule="exact"/>
                    <w:ind w:left="182" w:hanging="142"/>
                    <w:jc w:val="both"/>
                    <w:textAlignment w:val="baseline"/>
                    <w:rPr>
                      <w:rFonts w:ascii="Arial" w:eastAsia="Times New Roman" w:hAnsi="Arial" w:cs="Arial"/>
                      <w:sz w:val="20"/>
                      <w:szCs w:val="20"/>
                      <w:lang w:eastAsia="sl-SI"/>
                    </w:rPr>
                  </w:pPr>
                  <w:r w:rsidRPr="00EC4BE6">
                    <w:rPr>
                      <w:rFonts w:ascii="Arial" w:eastAsia="Times New Roman" w:hAnsi="Arial" w:cs="Arial"/>
                      <w:sz w:val="20"/>
                      <w:szCs w:val="20"/>
                      <w:lang w:eastAsia="sl-SI"/>
                    </w:rPr>
                    <w:t>-</w:t>
                  </w:r>
                  <w:r w:rsidRPr="00EC4BE6">
                    <w:rPr>
                      <w:rFonts w:ascii="Arial" w:eastAsia="Times New Roman" w:hAnsi="Arial" w:cs="Arial"/>
                      <w:sz w:val="20"/>
                      <w:szCs w:val="20"/>
                      <w:lang w:eastAsia="sl-SI"/>
                    </w:rPr>
                    <w:tab/>
                    <w:t xml:space="preserve">Irena </w:t>
                  </w:r>
                  <w:proofErr w:type="spellStart"/>
                  <w:r w:rsidRPr="00EC4BE6">
                    <w:rPr>
                      <w:rFonts w:ascii="Arial" w:eastAsia="Times New Roman" w:hAnsi="Arial" w:cs="Arial"/>
                      <w:sz w:val="20"/>
                      <w:szCs w:val="20"/>
                      <w:lang w:eastAsia="sl-SI"/>
                    </w:rPr>
                    <w:t>Jocif</w:t>
                  </w:r>
                  <w:proofErr w:type="spellEnd"/>
                  <w:r w:rsidRPr="00EC4BE6">
                    <w:rPr>
                      <w:rFonts w:ascii="Arial" w:eastAsia="Times New Roman" w:hAnsi="Arial" w:cs="Arial"/>
                      <w:sz w:val="20"/>
                      <w:szCs w:val="20"/>
                      <w:lang w:eastAsia="sl-SI"/>
                    </w:rPr>
                    <w:t xml:space="preserve"> Bošnjak, sekretarka, </w:t>
                  </w:r>
                  <w:r w:rsidR="00C37431">
                    <w:rPr>
                      <w:rFonts w:ascii="Arial" w:eastAsia="Times New Roman" w:hAnsi="Arial" w:cs="Arial"/>
                      <w:sz w:val="20"/>
                      <w:szCs w:val="20"/>
                      <w:lang w:eastAsia="sl-SI"/>
                    </w:rPr>
                    <w:t>p</w:t>
                  </w:r>
                  <w:r w:rsidRPr="00EC4BE6">
                    <w:rPr>
                      <w:rFonts w:ascii="Arial" w:eastAsia="Times New Roman" w:hAnsi="Arial" w:cs="Arial"/>
                      <w:sz w:val="20"/>
                      <w:szCs w:val="20"/>
                      <w:lang w:eastAsia="sl-SI"/>
                    </w:rPr>
                    <w:t>ravna služba,</w:t>
                  </w:r>
                  <w:r w:rsidR="00CC5A6C">
                    <w:rPr>
                      <w:rFonts w:ascii="Arial" w:eastAsia="Times New Roman" w:hAnsi="Arial" w:cs="Arial"/>
                      <w:sz w:val="20"/>
                      <w:szCs w:val="20"/>
                      <w:lang w:eastAsia="sl-SI"/>
                    </w:rPr>
                    <w:t xml:space="preserve"> Ministrstvo za infrastrukturo</w:t>
                  </w:r>
                </w:p>
                <w:p w14:paraId="31750718" w14:textId="77777777" w:rsidR="00CC5A6C" w:rsidRPr="00EC4BE6" w:rsidRDefault="00CC5A6C" w:rsidP="00EC4BE6">
                  <w:pPr>
                    <w:overflowPunct w:val="0"/>
                    <w:autoSpaceDE w:val="0"/>
                    <w:autoSpaceDN w:val="0"/>
                    <w:adjustRightInd w:val="0"/>
                    <w:spacing w:after="0" w:line="260" w:lineRule="exact"/>
                    <w:ind w:left="182" w:hanging="142"/>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Andrej </w:t>
                  </w:r>
                  <w:proofErr w:type="spellStart"/>
                  <w:r>
                    <w:rPr>
                      <w:rFonts w:ascii="Arial" w:eastAsia="Times New Roman" w:hAnsi="Arial" w:cs="Arial"/>
                      <w:sz w:val="20"/>
                      <w:szCs w:val="20"/>
                      <w:lang w:eastAsia="sl-SI"/>
                    </w:rPr>
                    <w:t>Antauer</w:t>
                  </w:r>
                  <w:proofErr w:type="spellEnd"/>
                  <w:r>
                    <w:rPr>
                      <w:rFonts w:ascii="Arial" w:eastAsia="Times New Roman" w:hAnsi="Arial" w:cs="Arial"/>
                      <w:sz w:val="20"/>
                      <w:szCs w:val="20"/>
                      <w:lang w:eastAsia="sl-SI"/>
                    </w:rPr>
                    <w:t>, Javna agencija za železniški promet RS</w:t>
                  </w:r>
                </w:p>
                <w:p w14:paraId="719DEF52" w14:textId="77777777" w:rsidR="00D3074E" w:rsidRPr="00EC4BE6" w:rsidRDefault="004625FF" w:rsidP="00EC4BE6">
                  <w:pPr>
                    <w:overflowPunct w:val="0"/>
                    <w:autoSpaceDE w:val="0"/>
                    <w:autoSpaceDN w:val="0"/>
                    <w:adjustRightInd w:val="0"/>
                    <w:spacing w:after="0" w:line="260" w:lineRule="exact"/>
                    <w:ind w:left="182" w:hanging="142"/>
                    <w:jc w:val="both"/>
                    <w:textAlignment w:val="baseline"/>
                    <w:rPr>
                      <w:rFonts w:ascii="Arial" w:eastAsia="Times New Roman" w:hAnsi="Arial" w:cs="Arial"/>
                      <w:sz w:val="20"/>
                      <w:szCs w:val="20"/>
                      <w:highlight w:val="yellow"/>
                      <w:lang w:eastAsia="sl-SI"/>
                    </w:rPr>
                  </w:pPr>
                  <w:r w:rsidRPr="00EC4BE6">
                    <w:rPr>
                      <w:rFonts w:ascii="Arial" w:eastAsia="Times New Roman" w:hAnsi="Arial" w:cs="Arial"/>
                      <w:sz w:val="20"/>
                      <w:szCs w:val="20"/>
                      <w:lang w:eastAsia="sl-SI"/>
                    </w:rPr>
                    <w:t>-</w:t>
                  </w:r>
                  <w:r w:rsidRPr="00EC4BE6">
                    <w:rPr>
                      <w:rFonts w:ascii="Arial" w:eastAsia="Times New Roman" w:hAnsi="Arial" w:cs="Arial"/>
                      <w:sz w:val="20"/>
                      <w:szCs w:val="20"/>
                      <w:lang w:eastAsia="sl-SI"/>
                    </w:rPr>
                    <w:tab/>
                    <w:t>mag. Petra Glažar, sekretarka, Direktorat za kopenski promet.</w:t>
                  </w:r>
                </w:p>
              </w:tc>
            </w:tr>
          </w:tbl>
          <w:p w14:paraId="4F819DED" w14:textId="77777777" w:rsidR="00D16040" w:rsidRPr="00EC4BE6" w:rsidRDefault="00D16040" w:rsidP="00EC4BE6">
            <w:pPr>
              <w:pStyle w:val="Poglavje"/>
              <w:spacing w:before="0" w:after="0" w:line="260" w:lineRule="exact"/>
              <w:jc w:val="left"/>
              <w:rPr>
                <w:sz w:val="20"/>
                <w:szCs w:val="20"/>
              </w:rPr>
            </w:pPr>
          </w:p>
          <w:p w14:paraId="3A9460DE" w14:textId="77777777" w:rsidR="002E7CE9" w:rsidRDefault="002E7CE9" w:rsidP="00EC4BE6">
            <w:pPr>
              <w:pStyle w:val="Poglavje"/>
              <w:spacing w:before="0" w:after="0" w:line="260" w:lineRule="exact"/>
              <w:jc w:val="left"/>
              <w:rPr>
                <w:sz w:val="20"/>
                <w:szCs w:val="20"/>
              </w:rPr>
            </w:pPr>
          </w:p>
          <w:p w14:paraId="25F30C5A" w14:textId="77777777" w:rsidR="00DD17A0" w:rsidRDefault="00DD17A0" w:rsidP="00EC4BE6">
            <w:pPr>
              <w:pStyle w:val="Poglavje"/>
              <w:spacing w:before="0" w:after="0" w:line="260" w:lineRule="exact"/>
              <w:jc w:val="left"/>
              <w:rPr>
                <w:sz w:val="20"/>
                <w:szCs w:val="20"/>
              </w:rPr>
            </w:pPr>
          </w:p>
          <w:p w14:paraId="782D8DF7" w14:textId="77777777" w:rsidR="00DD17A0" w:rsidRDefault="00DD17A0" w:rsidP="00EC4BE6">
            <w:pPr>
              <w:pStyle w:val="Poglavje"/>
              <w:spacing w:before="0" w:after="0" w:line="260" w:lineRule="exact"/>
              <w:jc w:val="left"/>
              <w:rPr>
                <w:sz w:val="20"/>
                <w:szCs w:val="20"/>
              </w:rPr>
            </w:pPr>
          </w:p>
          <w:p w14:paraId="06AC428E" w14:textId="77777777" w:rsidR="00DD17A0" w:rsidRDefault="00DD17A0" w:rsidP="00EC4BE6">
            <w:pPr>
              <w:pStyle w:val="Poglavje"/>
              <w:spacing w:before="0" w:after="0" w:line="260" w:lineRule="exact"/>
              <w:jc w:val="left"/>
              <w:rPr>
                <w:sz w:val="20"/>
                <w:szCs w:val="20"/>
              </w:rPr>
            </w:pPr>
          </w:p>
          <w:p w14:paraId="198204F3" w14:textId="77777777" w:rsidR="00DD17A0" w:rsidRDefault="00DD17A0" w:rsidP="00EC4BE6">
            <w:pPr>
              <w:pStyle w:val="Poglavje"/>
              <w:spacing w:before="0" w:after="0" w:line="260" w:lineRule="exact"/>
              <w:jc w:val="left"/>
              <w:rPr>
                <w:sz w:val="20"/>
                <w:szCs w:val="20"/>
              </w:rPr>
            </w:pPr>
          </w:p>
          <w:p w14:paraId="2C049D12" w14:textId="77777777" w:rsidR="00DD17A0" w:rsidRDefault="00DD17A0" w:rsidP="00EC4BE6">
            <w:pPr>
              <w:pStyle w:val="Poglavje"/>
              <w:spacing w:before="0" w:after="0" w:line="260" w:lineRule="exact"/>
              <w:jc w:val="left"/>
              <w:rPr>
                <w:sz w:val="20"/>
                <w:szCs w:val="20"/>
              </w:rPr>
            </w:pPr>
          </w:p>
          <w:p w14:paraId="480A7742" w14:textId="77777777" w:rsidR="00DD17A0" w:rsidRDefault="00DD17A0" w:rsidP="00EC4BE6">
            <w:pPr>
              <w:pStyle w:val="Poglavje"/>
              <w:spacing w:before="0" w:after="0" w:line="260" w:lineRule="exact"/>
              <w:jc w:val="left"/>
              <w:rPr>
                <w:sz w:val="20"/>
                <w:szCs w:val="20"/>
              </w:rPr>
            </w:pPr>
          </w:p>
          <w:p w14:paraId="548DEFE6" w14:textId="77777777" w:rsidR="00DD17A0" w:rsidRDefault="00DD17A0" w:rsidP="00EC4BE6">
            <w:pPr>
              <w:pStyle w:val="Poglavje"/>
              <w:spacing w:before="0" w:after="0" w:line="260" w:lineRule="exact"/>
              <w:jc w:val="left"/>
              <w:rPr>
                <w:sz w:val="20"/>
                <w:szCs w:val="20"/>
              </w:rPr>
            </w:pPr>
          </w:p>
          <w:p w14:paraId="64392AFC" w14:textId="77777777" w:rsidR="00DD17A0" w:rsidRPr="00EC4BE6" w:rsidRDefault="00DD17A0" w:rsidP="00EC4BE6">
            <w:pPr>
              <w:pStyle w:val="Poglavje"/>
              <w:spacing w:before="0" w:after="0" w:line="260" w:lineRule="exact"/>
              <w:jc w:val="left"/>
              <w:rPr>
                <w:sz w:val="20"/>
                <w:szCs w:val="20"/>
              </w:rPr>
            </w:pPr>
          </w:p>
          <w:p w14:paraId="69550155" w14:textId="77777777" w:rsidR="00647EB6" w:rsidRPr="00EC4BE6" w:rsidRDefault="00185A9B" w:rsidP="00EC4BE6">
            <w:pPr>
              <w:pStyle w:val="Poglavje"/>
              <w:spacing w:before="0" w:after="0" w:line="260" w:lineRule="exact"/>
              <w:jc w:val="left"/>
              <w:rPr>
                <w:sz w:val="20"/>
                <w:szCs w:val="20"/>
              </w:rPr>
            </w:pPr>
            <w:r w:rsidRPr="00EC4BE6">
              <w:rPr>
                <w:sz w:val="20"/>
                <w:szCs w:val="20"/>
              </w:rPr>
              <w:lastRenderedPageBreak/>
              <w:t xml:space="preserve">II. BESEDILO ČLENOV </w:t>
            </w:r>
          </w:p>
          <w:p w14:paraId="7D210E2A" w14:textId="77777777" w:rsidR="00B0272E" w:rsidRPr="00EC4BE6" w:rsidRDefault="00B0272E" w:rsidP="00EC4BE6">
            <w:pPr>
              <w:pStyle w:val="Odstavekseznama"/>
              <w:tabs>
                <w:tab w:val="left" w:pos="284"/>
              </w:tabs>
              <w:spacing w:after="0" w:line="260" w:lineRule="exact"/>
              <w:ind w:left="0"/>
              <w:jc w:val="left"/>
              <w:rPr>
                <w:rFonts w:cs="Arial"/>
                <w:sz w:val="20"/>
                <w:szCs w:val="20"/>
              </w:rPr>
            </w:pPr>
          </w:p>
        </w:tc>
      </w:tr>
      <w:tr w:rsidR="00647EB6" w:rsidRPr="00EC4BE6" w14:paraId="2DFDD9B5" w14:textId="77777777" w:rsidTr="00FE0E92">
        <w:trPr>
          <w:gridAfter w:val="1"/>
          <w:wAfter w:w="141" w:type="dxa"/>
        </w:trPr>
        <w:tc>
          <w:tcPr>
            <w:tcW w:w="9606" w:type="dxa"/>
          </w:tcPr>
          <w:p w14:paraId="6602C3D2" w14:textId="77777777" w:rsidR="00E52970" w:rsidRPr="00EC4BE6" w:rsidRDefault="00E52970" w:rsidP="00317898">
            <w:pPr>
              <w:pStyle w:val="Odstavekseznama"/>
              <w:numPr>
                <w:ilvl w:val="0"/>
                <w:numId w:val="6"/>
              </w:numPr>
              <w:spacing w:after="0" w:line="260" w:lineRule="exact"/>
              <w:ind w:left="0"/>
              <w:rPr>
                <w:rFonts w:cs="Arial"/>
                <w:sz w:val="20"/>
                <w:szCs w:val="20"/>
              </w:rPr>
            </w:pPr>
            <w:r w:rsidRPr="00EC4BE6">
              <w:rPr>
                <w:rFonts w:cs="Arial"/>
                <w:sz w:val="20"/>
                <w:szCs w:val="20"/>
              </w:rPr>
              <w:lastRenderedPageBreak/>
              <w:t>člen</w:t>
            </w:r>
          </w:p>
          <w:p w14:paraId="131F35B8" w14:textId="77777777" w:rsidR="00F47372" w:rsidRDefault="00F47372" w:rsidP="00EC4BE6">
            <w:pPr>
              <w:spacing w:after="0" w:line="260" w:lineRule="exact"/>
              <w:jc w:val="both"/>
              <w:rPr>
                <w:rFonts w:ascii="Arial" w:hAnsi="Arial" w:cs="Arial"/>
                <w:sz w:val="20"/>
                <w:szCs w:val="20"/>
              </w:rPr>
            </w:pPr>
          </w:p>
          <w:p w14:paraId="2F5C92EF" w14:textId="77777777" w:rsidR="00D7326E" w:rsidRDefault="00E52970" w:rsidP="00EC4BE6">
            <w:pPr>
              <w:spacing w:after="0" w:line="260" w:lineRule="exact"/>
              <w:jc w:val="both"/>
              <w:rPr>
                <w:rFonts w:ascii="Arial" w:hAnsi="Arial" w:cs="Arial"/>
                <w:sz w:val="20"/>
                <w:szCs w:val="20"/>
              </w:rPr>
            </w:pPr>
            <w:r w:rsidRPr="00EC4BE6">
              <w:rPr>
                <w:rFonts w:ascii="Arial" w:hAnsi="Arial" w:cs="Arial"/>
                <w:sz w:val="20"/>
                <w:szCs w:val="20"/>
              </w:rPr>
              <w:t xml:space="preserve">V Zakonu o železniškem prometu (Uradni list RS, št. </w:t>
            </w:r>
            <w:hyperlink r:id="rId18" w:tgtFrame="_blank" w:tooltip="Zakon o železniškem prometu (uradno prečiščeno besedilo)" w:history="1">
              <w:r w:rsidRPr="00EC4BE6">
                <w:rPr>
                  <w:rFonts w:ascii="Arial" w:hAnsi="Arial" w:cs="Arial"/>
                  <w:sz w:val="20"/>
                  <w:szCs w:val="20"/>
                </w:rPr>
                <w:t>99/15</w:t>
              </w:r>
            </w:hyperlink>
            <w:r w:rsidRPr="00EC4BE6">
              <w:rPr>
                <w:rFonts w:ascii="Arial" w:hAnsi="Arial" w:cs="Arial"/>
                <w:sz w:val="20"/>
                <w:szCs w:val="20"/>
              </w:rPr>
              <w:t xml:space="preserve"> – uradno prečiščeno besedilo</w:t>
            </w:r>
            <w:r w:rsidR="0000475C" w:rsidRPr="00EC4BE6">
              <w:rPr>
                <w:rFonts w:ascii="Arial" w:hAnsi="Arial" w:cs="Arial"/>
                <w:sz w:val="20"/>
                <w:szCs w:val="20"/>
              </w:rPr>
              <w:t xml:space="preserve"> in 30/18</w:t>
            </w:r>
            <w:r w:rsidRPr="00EC4BE6">
              <w:rPr>
                <w:rFonts w:ascii="Arial" w:hAnsi="Arial" w:cs="Arial"/>
                <w:sz w:val="20"/>
                <w:szCs w:val="20"/>
              </w:rPr>
              <w:t>) se</w:t>
            </w:r>
            <w:r w:rsidR="0000475C" w:rsidRPr="00EC4BE6">
              <w:rPr>
                <w:rFonts w:ascii="Arial" w:hAnsi="Arial" w:cs="Arial"/>
                <w:sz w:val="20"/>
                <w:szCs w:val="20"/>
              </w:rPr>
              <w:t xml:space="preserve"> </w:t>
            </w:r>
            <w:r w:rsidR="006F0354" w:rsidRPr="00EC4BE6">
              <w:rPr>
                <w:rFonts w:ascii="Arial" w:hAnsi="Arial" w:cs="Arial"/>
                <w:sz w:val="20"/>
                <w:szCs w:val="20"/>
              </w:rPr>
              <w:t>v 2. členu v prvem odstavku</w:t>
            </w:r>
            <w:r w:rsidR="005D43F7">
              <w:rPr>
                <w:rFonts w:ascii="Arial" w:hAnsi="Arial" w:cs="Arial"/>
                <w:sz w:val="20"/>
                <w:szCs w:val="20"/>
              </w:rPr>
              <w:t xml:space="preserve"> 14. točka spremeni tako, da se glasi:</w:t>
            </w:r>
            <w:r w:rsidR="005D43F7" w:rsidDel="005D43F7">
              <w:rPr>
                <w:rFonts w:ascii="Arial" w:hAnsi="Arial" w:cs="Arial"/>
                <w:sz w:val="20"/>
                <w:szCs w:val="20"/>
              </w:rPr>
              <w:t xml:space="preserve"> </w:t>
            </w:r>
          </w:p>
          <w:p w14:paraId="0D7DB26B" w14:textId="77777777" w:rsidR="00276213" w:rsidRDefault="00276213" w:rsidP="00EC4BE6">
            <w:pPr>
              <w:spacing w:after="0" w:line="260" w:lineRule="exact"/>
              <w:jc w:val="both"/>
              <w:rPr>
                <w:rFonts w:ascii="Arial" w:hAnsi="Arial" w:cs="Arial"/>
                <w:sz w:val="20"/>
                <w:szCs w:val="20"/>
              </w:rPr>
            </w:pPr>
            <w:r>
              <w:rPr>
                <w:rFonts w:ascii="Arial" w:hAnsi="Arial" w:cs="Arial"/>
                <w:sz w:val="20"/>
                <w:szCs w:val="20"/>
              </w:rPr>
              <w:t>»</w:t>
            </w:r>
            <w:r w:rsidR="006B1AB2">
              <w:rPr>
                <w:rFonts w:ascii="Arial" w:hAnsi="Arial" w:cs="Arial"/>
                <w:sz w:val="20"/>
                <w:szCs w:val="20"/>
              </w:rPr>
              <w:t>14. »</w:t>
            </w:r>
            <w:r>
              <w:rPr>
                <w:rFonts w:ascii="Arial" w:hAnsi="Arial" w:cs="Arial"/>
                <w:sz w:val="20"/>
                <w:szCs w:val="20"/>
              </w:rPr>
              <w:t xml:space="preserve">obnavljanje javne železniške infrastrukture« pomeni večja dela za obnovo obstoječe infrastrukture, </w:t>
            </w:r>
            <w:r w:rsidR="005D43F7">
              <w:rPr>
                <w:rFonts w:ascii="Arial" w:hAnsi="Arial" w:cs="Arial"/>
                <w:sz w:val="20"/>
                <w:szCs w:val="20"/>
              </w:rPr>
              <w:t>ki</w:t>
            </w:r>
            <w:r>
              <w:rPr>
                <w:rFonts w:ascii="Arial" w:hAnsi="Arial" w:cs="Arial"/>
                <w:sz w:val="20"/>
                <w:szCs w:val="20"/>
              </w:rPr>
              <w:t xml:space="preserve"> ne spremenijo celotnega delovanja podsistema;«.</w:t>
            </w:r>
          </w:p>
          <w:p w14:paraId="2A327350" w14:textId="77777777" w:rsidR="006F0354" w:rsidRDefault="006F0354" w:rsidP="00EC4BE6">
            <w:pPr>
              <w:spacing w:after="0" w:line="260" w:lineRule="exact"/>
              <w:jc w:val="both"/>
              <w:rPr>
                <w:rFonts w:ascii="Arial" w:hAnsi="Arial" w:cs="Arial"/>
                <w:sz w:val="20"/>
                <w:szCs w:val="20"/>
              </w:rPr>
            </w:pPr>
          </w:p>
          <w:p w14:paraId="6C7E7FA1" w14:textId="77777777" w:rsidR="00DA4AE5" w:rsidRDefault="00DA4AE5" w:rsidP="00EC4BE6">
            <w:pPr>
              <w:spacing w:after="0" w:line="260" w:lineRule="exact"/>
              <w:jc w:val="both"/>
              <w:rPr>
                <w:rFonts w:ascii="Arial" w:hAnsi="Arial" w:cs="Arial"/>
                <w:sz w:val="20"/>
                <w:szCs w:val="20"/>
              </w:rPr>
            </w:pPr>
          </w:p>
          <w:p w14:paraId="4BF32CD6" w14:textId="77777777" w:rsidR="00DA4AE5" w:rsidRPr="00EC4BE6" w:rsidRDefault="00DA4AE5" w:rsidP="00EC4BE6">
            <w:pPr>
              <w:spacing w:after="0" w:line="260" w:lineRule="exact"/>
              <w:jc w:val="both"/>
              <w:rPr>
                <w:rFonts w:ascii="Arial" w:hAnsi="Arial" w:cs="Arial"/>
                <w:sz w:val="20"/>
                <w:szCs w:val="20"/>
              </w:rPr>
            </w:pPr>
          </w:p>
          <w:p w14:paraId="4B0BF691" w14:textId="77777777" w:rsidR="006F0354" w:rsidRPr="00EC4BE6" w:rsidRDefault="00B47D91" w:rsidP="00317898">
            <w:pPr>
              <w:numPr>
                <w:ilvl w:val="0"/>
                <w:numId w:val="6"/>
              </w:numPr>
              <w:spacing w:after="0" w:line="260" w:lineRule="exact"/>
              <w:jc w:val="center"/>
              <w:rPr>
                <w:rFonts w:ascii="Arial" w:hAnsi="Arial" w:cs="Arial"/>
                <w:sz w:val="20"/>
                <w:szCs w:val="20"/>
              </w:rPr>
            </w:pPr>
            <w:r w:rsidRPr="00EC4BE6">
              <w:rPr>
                <w:rFonts w:ascii="Arial" w:hAnsi="Arial" w:cs="Arial"/>
                <w:sz w:val="20"/>
                <w:szCs w:val="20"/>
              </w:rPr>
              <w:t>člen</w:t>
            </w:r>
          </w:p>
          <w:p w14:paraId="24FEF6F0" w14:textId="77777777" w:rsidR="006F0354" w:rsidRPr="00EC4BE6" w:rsidRDefault="006F0354" w:rsidP="00EC4BE6">
            <w:pPr>
              <w:spacing w:after="0" w:line="260" w:lineRule="exact"/>
              <w:jc w:val="both"/>
              <w:rPr>
                <w:rFonts w:ascii="Arial" w:hAnsi="Arial" w:cs="Arial"/>
                <w:sz w:val="20"/>
                <w:szCs w:val="20"/>
              </w:rPr>
            </w:pPr>
          </w:p>
          <w:p w14:paraId="64541BFE" w14:textId="77777777" w:rsidR="0000475C" w:rsidRPr="00EC4BE6" w:rsidRDefault="00B47D91" w:rsidP="00EC4BE6">
            <w:pPr>
              <w:spacing w:after="0" w:line="260" w:lineRule="exact"/>
              <w:jc w:val="both"/>
              <w:rPr>
                <w:rFonts w:ascii="Arial" w:hAnsi="Arial" w:cs="Arial"/>
                <w:sz w:val="20"/>
                <w:szCs w:val="20"/>
              </w:rPr>
            </w:pPr>
            <w:r w:rsidRPr="00EC4BE6">
              <w:rPr>
                <w:rFonts w:ascii="Arial" w:hAnsi="Arial" w:cs="Arial"/>
                <w:sz w:val="20"/>
                <w:szCs w:val="20"/>
              </w:rPr>
              <w:t>V</w:t>
            </w:r>
            <w:r w:rsidR="000A0143" w:rsidRPr="00EC4BE6">
              <w:rPr>
                <w:rFonts w:ascii="Arial" w:hAnsi="Arial" w:cs="Arial"/>
                <w:sz w:val="20"/>
                <w:szCs w:val="20"/>
              </w:rPr>
              <w:t xml:space="preserve"> 9. členu</w:t>
            </w:r>
            <w:r w:rsidRPr="00EC4BE6">
              <w:rPr>
                <w:rFonts w:ascii="Arial" w:hAnsi="Arial" w:cs="Arial"/>
                <w:sz w:val="20"/>
                <w:szCs w:val="20"/>
              </w:rPr>
              <w:t xml:space="preserve"> se</w:t>
            </w:r>
            <w:r w:rsidR="000A0143" w:rsidRPr="00EC4BE6">
              <w:rPr>
                <w:rFonts w:ascii="Arial" w:hAnsi="Arial" w:cs="Arial"/>
                <w:sz w:val="20"/>
                <w:szCs w:val="20"/>
              </w:rPr>
              <w:t xml:space="preserve"> četrti odstavek </w:t>
            </w:r>
            <w:r w:rsidR="00F47372">
              <w:rPr>
                <w:rFonts w:ascii="Arial" w:hAnsi="Arial" w:cs="Arial"/>
                <w:sz w:val="20"/>
                <w:szCs w:val="20"/>
              </w:rPr>
              <w:t>spremeni tako, da se glasi:</w:t>
            </w:r>
          </w:p>
          <w:p w14:paraId="09C2D211" w14:textId="059C2E32" w:rsidR="0000475C" w:rsidRPr="009B3FBD" w:rsidRDefault="0000475C" w:rsidP="00EC4BE6">
            <w:pPr>
              <w:spacing w:after="0" w:line="260" w:lineRule="exact"/>
              <w:jc w:val="both"/>
              <w:rPr>
                <w:rFonts w:ascii="Arial" w:hAnsi="Arial" w:cs="Arial"/>
                <w:sz w:val="20"/>
                <w:szCs w:val="20"/>
              </w:rPr>
            </w:pPr>
            <w:r w:rsidRPr="00EC4BE6">
              <w:rPr>
                <w:rFonts w:ascii="Arial" w:hAnsi="Arial" w:cs="Arial"/>
                <w:sz w:val="20"/>
                <w:szCs w:val="20"/>
              </w:rPr>
              <w:t xml:space="preserve">»(4) Ne glede na določbo drugega odstavka tega člena je na javni železniški infrastrukturi v progovnem pasu in na drugih nepremičninah </w:t>
            </w:r>
            <w:r w:rsidR="00765E02">
              <w:rPr>
                <w:rFonts w:ascii="Arial" w:hAnsi="Arial" w:cs="Arial"/>
                <w:sz w:val="20"/>
                <w:szCs w:val="20"/>
              </w:rPr>
              <w:t xml:space="preserve">iz 7. točke prvega odstavka </w:t>
            </w:r>
            <w:proofErr w:type="spellStart"/>
            <w:r w:rsidR="00765E02">
              <w:rPr>
                <w:rFonts w:ascii="Arial" w:hAnsi="Arial" w:cs="Arial"/>
                <w:sz w:val="20"/>
                <w:szCs w:val="20"/>
              </w:rPr>
              <w:t>11.b</w:t>
            </w:r>
            <w:proofErr w:type="spellEnd"/>
            <w:r w:rsidR="00765E02">
              <w:rPr>
                <w:rFonts w:ascii="Arial" w:hAnsi="Arial" w:cs="Arial"/>
                <w:sz w:val="20"/>
                <w:szCs w:val="20"/>
              </w:rPr>
              <w:t xml:space="preserve"> člena tega zakona </w:t>
            </w:r>
            <w:r w:rsidRPr="00EC4BE6">
              <w:rPr>
                <w:rFonts w:ascii="Arial" w:hAnsi="Arial" w:cs="Arial"/>
                <w:sz w:val="20"/>
                <w:szCs w:val="20"/>
              </w:rPr>
              <w:t xml:space="preserve">mogoče pridobiti stvarno služnost, služnost prehoda </w:t>
            </w:r>
            <w:r w:rsidR="00434809" w:rsidRPr="00EC4BE6">
              <w:rPr>
                <w:rFonts w:ascii="Arial" w:hAnsi="Arial" w:cs="Arial"/>
                <w:sz w:val="20"/>
                <w:szCs w:val="20"/>
              </w:rPr>
              <w:t xml:space="preserve">ali stavbno pravico na podlagi pravnega posla za gradnjo </w:t>
            </w:r>
            <w:r w:rsidRPr="00EC4BE6">
              <w:rPr>
                <w:rFonts w:ascii="Arial" w:hAnsi="Arial" w:cs="Arial"/>
                <w:sz w:val="20"/>
                <w:szCs w:val="20"/>
              </w:rPr>
              <w:t>ter pravico do uporabe na podlagi zakupa ali najema pod pogoji, določenimi s predpisi, ki urejajo</w:t>
            </w:r>
            <w:r w:rsidR="00D7326E">
              <w:rPr>
                <w:rFonts w:ascii="Arial" w:hAnsi="Arial" w:cs="Arial"/>
                <w:sz w:val="20"/>
                <w:szCs w:val="20"/>
              </w:rPr>
              <w:t xml:space="preserve"> </w:t>
            </w:r>
            <w:r w:rsidR="00E905CD">
              <w:rPr>
                <w:rFonts w:ascii="Arial" w:hAnsi="Arial" w:cs="Arial"/>
                <w:sz w:val="20"/>
                <w:szCs w:val="20"/>
              </w:rPr>
              <w:t>železniški promet</w:t>
            </w:r>
            <w:r w:rsidR="00DE1462">
              <w:rPr>
                <w:rFonts w:ascii="Arial" w:hAnsi="Arial" w:cs="Arial"/>
                <w:sz w:val="20"/>
                <w:szCs w:val="20"/>
              </w:rPr>
              <w:t xml:space="preserve"> in varnost v njem</w:t>
            </w:r>
            <w:r w:rsidRPr="00EC4BE6">
              <w:rPr>
                <w:rFonts w:ascii="Arial" w:hAnsi="Arial" w:cs="Arial"/>
                <w:sz w:val="20"/>
                <w:szCs w:val="20"/>
              </w:rPr>
              <w:t xml:space="preserve">. Stvarno služnost ali stavbno pravico na podlagi pravnega posla je mogoče </w:t>
            </w:r>
            <w:r w:rsidR="00434809" w:rsidRPr="00EC4BE6">
              <w:rPr>
                <w:rFonts w:ascii="Arial" w:hAnsi="Arial" w:cs="Arial"/>
                <w:sz w:val="20"/>
                <w:szCs w:val="20"/>
              </w:rPr>
              <w:t xml:space="preserve">pridobiti </w:t>
            </w:r>
            <w:r w:rsidRPr="00EC4BE6">
              <w:rPr>
                <w:rFonts w:ascii="Arial" w:hAnsi="Arial" w:cs="Arial"/>
                <w:sz w:val="20"/>
                <w:szCs w:val="20"/>
              </w:rPr>
              <w:t>za</w:t>
            </w:r>
            <w:r w:rsidR="00ED5EF5">
              <w:rPr>
                <w:rFonts w:ascii="Arial" w:hAnsi="Arial" w:cs="Arial"/>
                <w:sz w:val="20"/>
                <w:szCs w:val="20"/>
              </w:rPr>
              <w:t xml:space="preserve"> napeljavo cevovodov, energetskih in komunikacijskih vodov ter </w:t>
            </w:r>
            <w:r w:rsidR="00C3232F" w:rsidRPr="009B3FBD">
              <w:rPr>
                <w:rFonts w:ascii="Arial" w:hAnsi="Arial" w:cs="Arial"/>
                <w:sz w:val="20"/>
                <w:szCs w:val="20"/>
              </w:rPr>
              <w:t xml:space="preserve">namestitev naprav za fiksne in mobilne elektronske komunikacije ter </w:t>
            </w:r>
            <w:r w:rsidR="00ED5EF5" w:rsidRPr="009B3FBD">
              <w:rPr>
                <w:rFonts w:ascii="Arial" w:hAnsi="Arial" w:cs="Arial"/>
                <w:sz w:val="20"/>
                <w:szCs w:val="20"/>
              </w:rPr>
              <w:t xml:space="preserve">drugih podobnih naprav in objektov v javnem interesu ter za gradnjo drugih objektov in naprav, če se s tem ne posega v rabo javne železniške infrastrukture, kakršna je določena s tem zakonom in na njegovi podlagi izdanimi predpisi. </w:t>
            </w:r>
            <w:r w:rsidR="000D40AA" w:rsidRPr="009B3FBD">
              <w:rPr>
                <w:rFonts w:ascii="Arial" w:hAnsi="Arial" w:cs="Arial"/>
                <w:sz w:val="20"/>
                <w:szCs w:val="20"/>
              </w:rPr>
              <w:t>N</w:t>
            </w:r>
            <w:r w:rsidRPr="009B3FBD">
              <w:rPr>
                <w:rFonts w:ascii="Arial" w:hAnsi="Arial" w:cs="Arial"/>
                <w:sz w:val="20"/>
                <w:szCs w:val="20"/>
              </w:rPr>
              <w:t xml:space="preserve">a javni železniški infrastrukturi izven progovnega pasu </w:t>
            </w:r>
            <w:r w:rsidR="001838D9" w:rsidRPr="009B3FBD">
              <w:rPr>
                <w:rFonts w:ascii="Arial" w:hAnsi="Arial" w:cs="Arial"/>
                <w:sz w:val="20"/>
                <w:szCs w:val="20"/>
              </w:rPr>
              <w:t>i</w:t>
            </w:r>
            <w:r w:rsidR="009A19B9" w:rsidRPr="009B3FBD">
              <w:rPr>
                <w:rFonts w:ascii="Arial" w:hAnsi="Arial" w:cs="Arial"/>
                <w:sz w:val="20"/>
                <w:szCs w:val="20"/>
              </w:rPr>
              <w:t>n na nepremičninah</w:t>
            </w:r>
            <w:r w:rsidR="001838D9" w:rsidRPr="009B3FBD">
              <w:rPr>
                <w:rFonts w:ascii="Arial" w:hAnsi="Arial" w:cs="Arial"/>
                <w:sz w:val="20"/>
                <w:szCs w:val="20"/>
              </w:rPr>
              <w:t xml:space="preserve"> iz 8. točke prvega odstavka </w:t>
            </w:r>
            <w:proofErr w:type="spellStart"/>
            <w:r w:rsidR="001838D9" w:rsidRPr="009B3FBD">
              <w:rPr>
                <w:rFonts w:ascii="Arial" w:hAnsi="Arial" w:cs="Arial"/>
                <w:sz w:val="20"/>
                <w:szCs w:val="20"/>
              </w:rPr>
              <w:t>11.b</w:t>
            </w:r>
            <w:proofErr w:type="spellEnd"/>
            <w:r w:rsidR="001838D9" w:rsidRPr="009B3FBD">
              <w:rPr>
                <w:rFonts w:ascii="Arial" w:hAnsi="Arial" w:cs="Arial"/>
                <w:sz w:val="20"/>
                <w:szCs w:val="20"/>
              </w:rPr>
              <w:t xml:space="preserve"> člena tega zakona </w:t>
            </w:r>
            <w:r w:rsidR="000D40AA" w:rsidRPr="009B3FBD">
              <w:rPr>
                <w:rFonts w:ascii="Arial" w:hAnsi="Arial" w:cs="Arial"/>
                <w:sz w:val="20"/>
                <w:szCs w:val="20"/>
              </w:rPr>
              <w:t xml:space="preserve">je </w:t>
            </w:r>
            <w:r w:rsidRPr="009B3FBD">
              <w:rPr>
                <w:rFonts w:ascii="Arial" w:hAnsi="Arial" w:cs="Arial"/>
                <w:sz w:val="20"/>
                <w:szCs w:val="20"/>
              </w:rPr>
              <w:t>mogoče</w:t>
            </w:r>
            <w:r w:rsidR="00AD17F9" w:rsidRPr="009B3FBD">
              <w:rPr>
                <w:rFonts w:ascii="Arial" w:hAnsi="Arial" w:cs="Arial"/>
                <w:sz w:val="20"/>
                <w:szCs w:val="20"/>
              </w:rPr>
              <w:t xml:space="preserve"> pridobiti stvarno služnost ali</w:t>
            </w:r>
            <w:r w:rsidRPr="009B3FBD">
              <w:rPr>
                <w:rFonts w:ascii="Arial" w:hAnsi="Arial" w:cs="Arial"/>
                <w:sz w:val="20"/>
                <w:szCs w:val="20"/>
              </w:rPr>
              <w:t xml:space="preserve"> stavbno pravico na podlagi pravnega posla </w:t>
            </w:r>
            <w:r w:rsidR="00C3232F" w:rsidRPr="009B3FBD">
              <w:rPr>
                <w:rFonts w:ascii="Arial" w:hAnsi="Arial" w:cs="Arial"/>
                <w:sz w:val="20"/>
                <w:szCs w:val="20"/>
              </w:rPr>
              <w:t>za napeljavo cevovodov, energetskih i</w:t>
            </w:r>
            <w:r w:rsidR="00E30AE1" w:rsidRPr="009B3FBD">
              <w:rPr>
                <w:rFonts w:ascii="Arial" w:hAnsi="Arial" w:cs="Arial"/>
                <w:sz w:val="20"/>
                <w:szCs w:val="20"/>
              </w:rPr>
              <w:t>n</w:t>
            </w:r>
            <w:r w:rsidR="00C3232F" w:rsidRPr="009B3FBD">
              <w:rPr>
                <w:rFonts w:ascii="Arial" w:hAnsi="Arial" w:cs="Arial"/>
                <w:sz w:val="20"/>
                <w:szCs w:val="20"/>
              </w:rPr>
              <w:t xml:space="preserve"> komunikacijskih vodov ter namestitev naprav za fiksne in mobilne elektronske komunikacije te</w:t>
            </w:r>
            <w:r w:rsidR="00E30AE1" w:rsidRPr="009B3FBD">
              <w:rPr>
                <w:rFonts w:ascii="Arial" w:hAnsi="Arial" w:cs="Arial"/>
                <w:sz w:val="20"/>
                <w:szCs w:val="20"/>
              </w:rPr>
              <w:t>r drugih podobnih naprav in objek</w:t>
            </w:r>
            <w:r w:rsidR="00C3232F" w:rsidRPr="009B3FBD">
              <w:rPr>
                <w:rFonts w:ascii="Arial" w:hAnsi="Arial" w:cs="Arial"/>
                <w:sz w:val="20"/>
                <w:szCs w:val="20"/>
              </w:rPr>
              <w:t xml:space="preserve">tov v javnem interesu </w:t>
            </w:r>
            <w:r w:rsidRPr="009B3FBD">
              <w:rPr>
                <w:rFonts w:ascii="Arial" w:hAnsi="Arial" w:cs="Arial"/>
                <w:sz w:val="20"/>
                <w:szCs w:val="20"/>
              </w:rPr>
              <w:t xml:space="preserve">za gradnjo </w:t>
            </w:r>
            <w:r w:rsidR="00E30AE1" w:rsidRPr="009B3FBD">
              <w:rPr>
                <w:rFonts w:ascii="Arial" w:hAnsi="Arial" w:cs="Arial"/>
                <w:sz w:val="20"/>
                <w:szCs w:val="20"/>
              </w:rPr>
              <w:t xml:space="preserve">drugih </w:t>
            </w:r>
            <w:r w:rsidRPr="009B3FBD">
              <w:rPr>
                <w:rFonts w:ascii="Arial" w:hAnsi="Arial" w:cs="Arial"/>
                <w:sz w:val="20"/>
                <w:szCs w:val="20"/>
              </w:rPr>
              <w:t>objektov in naprav</w:t>
            </w:r>
            <w:r w:rsidR="004A4035" w:rsidRPr="009B3FBD">
              <w:rPr>
                <w:rFonts w:ascii="Arial" w:hAnsi="Arial" w:cs="Arial"/>
                <w:sz w:val="20"/>
                <w:szCs w:val="20"/>
              </w:rPr>
              <w:t>,</w:t>
            </w:r>
            <w:r w:rsidRPr="009B3FBD">
              <w:rPr>
                <w:rFonts w:ascii="Arial" w:hAnsi="Arial" w:cs="Arial"/>
                <w:sz w:val="20"/>
                <w:szCs w:val="20"/>
              </w:rPr>
              <w:t xml:space="preserve"> </w:t>
            </w:r>
            <w:r w:rsidR="00ED5EF5" w:rsidRPr="009B3FBD">
              <w:rPr>
                <w:rFonts w:ascii="Arial" w:hAnsi="Arial" w:cs="Arial"/>
                <w:sz w:val="20"/>
                <w:szCs w:val="20"/>
              </w:rPr>
              <w:t>če se s tem ne posega v rabo javne železniške infrastrukture, kakršna je določena s tem zakonom in na njegovi podlagi izdanimi predpisi, služnost prehoda ter pravico do uporabe na podlagi zakupa ali najema pod pogoji, določenimi s predpisi, ki urejajo</w:t>
            </w:r>
            <w:r w:rsidR="00D7326E" w:rsidRPr="009B3FBD">
              <w:rPr>
                <w:rFonts w:ascii="Arial" w:hAnsi="Arial" w:cs="Arial"/>
                <w:sz w:val="20"/>
                <w:szCs w:val="20"/>
              </w:rPr>
              <w:t xml:space="preserve"> </w:t>
            </w:r>
            <w:r w:rsidR="00E905CD" w:rsidRPr="009B3FBD">
              <w:rPr>
                <w:rFonts w:ascii="Arial" w:hAnsi="Arial" w:cs="Arial"/>
                <w:sz w:val="20"/>
                <w:szCs w:val="20"/>
              </w:rPr>
              <w:t>železniški promet</w:t>
            </w:r>
            <w:r w:rsidR="00877357" w:rsidRPr="009B3FBD">
              <w:rPr>
                <w:rFonts w:ascii="Arial" w:hAnsi="Arial" w:cs="Arial"/>
                <w:sz w:val="20"/>
                <w:szCs w:val="20"/>
              </w:rPr>
              <w:t xml:space="preserve"> in varnost v njem</w:t>
            </w:r>
            <w:r w:rsidR="00ED5EF5" w:rsidRPr="009B3FBD">
              <w:rPr>
                <w:rFonts w:ascii="Arial" w:hAnsi="Arial" w:cs="Arial"/>
                <w:sz w:val="20"/>
                <w:szCs w:val="20"/>
              </w:rPr>
              <w:t xml:space="preserve">. </w:t>
            </w:r>
          </w:p>
          <w:p w14:paraId="12019425" w14:textId="77777777" w:rsidR="0000475C" w:rsidRDefault="0000475C" w:rsidP="00EC4BE6">
            <w:pPr>
              <w:spacing w:after="0" w:line="260" w:lineRule="exact"/>
              <w:jc w:val="both"/>
              <w:rPr>
                <w:rFonts w:ascii="Arial" w:hAnsi="Arial" w:cs="Arial"/>
                <w:sz w:val="20"/>
                <w:szCs w:val="20"/>
              </w:rPr>
            </w:pPr>
          </w:p>
          <w:p w14:paraId="619D0B3C" w14:textId="77777777" w:rsidR="006B1AB2" w:rsidRDefault="0002080A" w:rsidP="00EC4BE6">
            <w:pPr>
              <w:spacing w:after="0" w:line="260" w:lineRule="exact"/>
              <w:jc w:val="both"/>
              <w:rPr>
                <w:rFonts w:ascii="Arial" w:hAnsi="Arial" w:cs="Arial"/>
                <w:sz w:val="20"/>
                <w:szCs w:val="20"/>
              </w:rPr>
            </w:pPr>
            <w:r>
              <w:rPr>
                <w:rFonts w:ascii="Arial" w:hAnsi="Arial" w:cs="Arial"/>
                <w:sz w:val="20"/>
                <w:szCs w:val="20"/>
              </w:rPr>
              <w:t xml:space="preserve">Za </w:t>
            </w:r>
            <w:r w:rsidR="006B1AB2">
              <w:rPr>
                <w:rFonts w:ascii="Arial" w:hAnsi="Arial" w:cs="Arial"/>
                <w:sz w:val="20"/>
                <w:szCs w:val="20"/>
              </w:rPr>
              <w:t>četrtim odstavkom se doda nov peti odstavek, ki se glasi:</w:t>
            </w:r>
          </w:p>
          <w:p w14:paraId="60C4D4B0" w14:textId="3DAF7EF6" w:rsidR="0000475C" w:rsidRPr="00EC4BE6" w:rsidRDefault="006B1AB2" w:rsidP="00EC4BE6">
            <w:pPr>
              <w:spacing w:after="0" w:line="260" w:lineRule="exact"/>
              <w:jc w:val="both"/>
              <w:rPr>
                <w:rFonts w:ascii="Arial" w:hAnsi="Arial" w:cs="Arial"/>
                <w:sz w:val="20"/>
                <w:szCs w:val="20"/>
              </w:rPr>
            </w:pPr>
            <w:r>
              <w:rPr>
                <w:rFonts w:ascii="Arial" w:hAnsi="Arial" w:cs="Arial"/>
                <w:sz w:val="20"/>
                <w:szCs w:val="20"/>
              </w:rPr>
              <w:t>»</w:t>
            </w:r>
            <w:r w:rsidR="0000475C" w:rsidRPr="00EC4BE6">
              <w:rPr>
                <w:rFonts w:ascii="Arial" w:hAnsi="Arial" w:cs="Arial"/>
                <w:sz w:val="20"/>
                <w:szCs w:val="20"/>
              </w:rPr>
              <w:t>(</w:t>
            </w:r>
            <w:r w:rsidR="000D40AA">
              <w:rPr>
                <w:rFonts w:ascii="Arial" w:hAnsi="Arial" w:cs="Arial"/>
                <w:sz w:val="20"/>
                <w:szCs w:val="20"/>
              </w:rPr>
              <w:t>5</w:t>
            </w:r>
            <w:r w:rsidR="0000475C" w:rsidRPr="00EC4BE6">
              <w:rPr>
                <w:rFonts w:ascii="Arial" w:hAnsi="Arial" w:cs="Arial"/>
                <w:sz w:val="20"/>
                <w:szCs w:val="20"/>
              </w:rPr>
              <w:t xml:space="preserve">) Pogodbe o </w:t>
            </w:r>
            <w:r w:rsidR="000C5A17">
              <w:rPr>
                <w:rFonts w:ascii="Arial" w:hAnsi="Arial" w:cs="Arial"/>
                <w:sz w:val="20"/>
                <w:szCs w:val="20"/>
              </w:rPr>
              <w:t xml:space="preserve">ustanovitvi </w:t>
            </w:r>
            <w:r w:rsidR="0000475C" w:rsidRPr="00EC4BE6">
              <w:rPr>
                <w:rFonts w:ascii="Arial" w:hAnsi="Arial" w:cs="Arial"/>
                <w:sz w:val="20"/>
                <w:szCs w:val="20"/>
              </w:rPr>
              <w:t>služnosti,</w:t>
            </w:r>
            <w:r w:rsidR="000C5A17">
              <w:rPr>
                <w:rFonts w:ascii="Arial" w:hAnsi="Arial" w:cs="Arial"/>
                <w:sz w:val="20"/>
                <w:szCs w:val="20"/>
              </w:rPr>
              <w:t xml:space="preserve">  ustanovitvi</w:t>
            </w:r>
            <w:r w:rsidR="0000475C" w:rsidRPr="00EC4BE6">
              <w:rPr>
                <w:rFonts w:ascii="Arial" w:hAnsi="Arial" w:cs="Arial"/>
                <w:sz w:val="20"/>
                <w:szCs w:val="20"/>
              </w:rPr>
              <w:t xml:space="preserve"> stavbn</w:t>
            </w:r>
            <w:r w:rsidR="000C5A17">
              <w:rPr>
                <w:rFonts w:ascii="Arial" w:hAnsi="Arial" w:cs="Arial"/>
                <w:sz w:val="20"/>
                <w:szCs w:val="20"/>
              </w:rPr>
              <w:t>e</w:t>
            </w:r>
            <w:r w:rsidR="0000475C" w:rsidRPr="00EC4BE6">
              <w:rPr>
                <w:rFonts w:ascii="Arial" w:hAnsi="Arial" w:cs="Arial"/>
                <w:sz w:val="20"/>
                <w:szCs w:val="20"/>
              </w:rPr>
              <w:t xml:space="preserve"> pravic</w:t>
            </w:r>
            <w:r w:rsidR="000C5A17">
              <w:rPr>
                <w:rFonts w:ascii="Arial" w:hAnsi="Arial" w:cs="Arial"/>
                <w:sz w:val="20"/>
                <w:szCs w:val="20"/>
              </w:rPr>
              <w:t>e</w:t>
            </w:r>
            <w:r w:rsidR="0000475C" w:rsidRPr="00EC4BE6">
              <w:rPr>
                <w:rFonts w:ascii="Arial" w:hAnsi="Arial" w:cs="Arial"/>
                <w:sz w:val="20"/>
                <w:szCs w:val="20"/>
              </w:rPr>
              <w:t xml:space="preserve"> in zakupno ali najemno pogodbo sklepa z uporabnikom upravljavec</w:t>
            </w:r>
            <w:r w:rsidR="001C37CF" w:rsidRPr="00EC4BE6">
              <w:rPr>
                <w:rFonts w:ascii="Arial" w:hAnsi="Arial" w:cs="Arial"/>
                <w:sz w:val="20"/>
                <w:szCs w:val="20"/>
              </w:rPr>
              <w:t xml:space="preserve"> na podlagi pogodbe iz prvega odstavka </w:t>
            </w:r>
            <w:proofErr w:type="spellStart"/>
            <w:r w:rsidR="001C37CF" w:rsidRPr="00EC4BE6">
              <w:rPr>
                <w:rFonts w:ascii="Arial" w:hAnsi="Arial" w:cs="Arial"/>
                <w:sz w:val="20"/>
                <w:szCs w:val="20"/>
              </w:rPr>
              <w:t>11.a</w:t>
            </w:r>
            <w:proofErr w:type="spellEnd"/>
            <w:r w:rsidR="001C37CF" w:rsidRPr="00EC4BE6">
              <w:rPr>
                <w:rFonts w:ascii="Arial" w:hAnsi="Arial" w:cs="Arial"/>
                <w:sz w:val="20"/>
                <w:szCs w:val="20"/>
              </w:rPr>
              <w:t xml:space="preserve"> člena </w:t>
            </w:r>
            <w:r w:rsidR="0064383E">
              <w:rPr>
                <w:rFonts w:ascii="Arial" w:hAnsi="Arial" w:cs="Arial"/>
                <w:sz w:val="20"/>
                <w:szCs w:val="20"/>
              </w:rPr>
              <w:t xml:space="preserve">tega </w:t>
            </w:r>
            <w:r w:rsidR="001C37CF" w:rsidRPr="00EC4BE6">
              <w:rPr>
                <w:rFonts w:ascii="Arial" w:hAnsi="Arial" w:cs="Arial"/>
                <w:sz w:val="20"/>
                <w:szCs w:val="20"/>
              </w:rPr>
              <w:t>zakona</w:t>
            </w:r>
            <w:r w:rsidR="0000475C" w:rsidRPr="00EC4BE6">
              <w:rPr>
                <w:rFonts w:ascii="Arial" w:hAnsi="Arial" w:cs="Arial"/>
                <w:sz w:val="20"/>
                <w:szCs w:val="20"/>
              </w:rPr>
              <w:t>.«</w:t>
            </w:r>
            <w:r w:rsidR="001C37CF" w:rsidRPr="00EC4BE6">
              <w:rPr>
                <w:rFonts w:ascii="Arial" w:hAnsi="Arial" w:cs="Arial"/>
                <w:sz w:val="20"/>
                <w:szCs w:val="20"/>
              </w:rPr>
              <w:t>.</w:t>
            </w:r>
          </w:p>
          <w:p w14:paraId="7A20403F" w14:textId="77777777" w:rsidR="0000475C" w:rsidRPr="00EC4BE6" w:rsidRDefault="0000475C" w:rsidP="00EC4BE6">
            <w:pPr>
              <w:spacing w:after="0" w:line="260" w:lineRule="exact"/>
              <w:jc w:val="both"/>
              <w:rPr>
                <w:rFonts w:ascii="Arial" w:hAnsi="Arial" w:cs="Arial"/>
                <w:sz w:val="20"/>
                <w:szCs w:val="20"/>
              </w:rPr>
            </w:pPr>
          </w:p>
          <w:p w14:paraId="424DA8B2" w14:textId="77777777" w:rsidR="0000475C" w:rsidRPr="00EC4BE6" w:rsidRDefault="0000475C" w:rsidP="00EC4BE6">
            <w:pPr>
              <w:spacing w:after="0" w:line="260" w:lineRule="exact"/>
              <w:jc w:val="both"/>
              <w:rPr>
                <w:rFonts w:ascii="Arial" w:hAnsi="Arial" w:cs="Arial"/>
                <w:sz w:val="20"/>
                <w:szCs w:val="20"/>
              </w:rPr>
            </w:pPr>
            <w:r w:rsidRPr="00EC4BE6">
              <w:rPr>
                <w:rFonts w:ascii="Arial" w:hAnsi="Arial" w:cs="Arial"/>
                <w:sz w:val="20"/>
                <w:szCs w:val="20"/>
              </w:rPr>
              <w:t>Dosedanji peti odstavek postane</w:t>
            </w:r>
            <w:r w:rsidR="000D40AA">
              <w:rPr>
                <w:rFonts w:ascii="Arial" w:hAnsi="Arial" w:cs="Arial"/>
                <w:sz w:val="20"/>
                <w:szCs w:val="20"/>
              </w:rPr>
              <w:t xml:space="preserve"> šesti</w:t>
            </w:r>
            <w:r w:rsidRPr="00EC4BE6">
              <w:rPr>
                <w:rFonts w:ascii="Arial" w:hAnsi="Arial" w:cs="Arial"/>
                <w:sz w:val="20"/>
                <w:szCs w:val="20"/>
              </w:rPr>
              <w:t xml:space="preserve"> odstavek.</w:t>
            </w:r>
          </w:p>
          <w:p w14:paraId="384D9F96" w14:textId="77777777" w:rsidR="0000475C" w:rsidRDefault="0000475C" w:rsidP="00EC4BE6">
            <w:pPr>
              <w:spacing w:after="0" w:line="260" w:lineRule="exact"/>
              <w:jc w:val="both"/>
              <w:rPr>
                <w:rFonts w:ascii="Arial" w:hAnsi="Arial" w:cs="Arial"/>
                <w:sz w:val="20"/>
                <w:szCs w:val="20"/>
              </w:rPr>
            </w:pPr>
          </w:p>
          <w:p w14:paraId="14F01F0D" w14:textId="77777777" w:rsidR="00145B33" w:rsidRPr="00EC4BE6" w:rsidRDefault="00145B33" w:rsidP="00EC4BE6">
            <w:pPr>
              <w:spacing w:after="0" w:line="260" w:lineRule="exact"/>
              <w:jc w:val="both"/>
              <w:rPr>
                <w:rFonts w:ascii="Arial" w:hAnsi="Arial" w:cs="Arial"/>
                <w:sz w:val="20"/>
                <w:szCs w:val="20"/>
              </w:rPr>
            </w:pPr>
          </w:p>
          <w:p w14:paraId="5AE3FC3B" w14:textId="77777777" w:rsidR="00401EB2" w:rsidRPr="00EC4BE6" w:rsidRDefault="00EC4526" w:rsidP="00317898">
            <w:pPr>
              <w:numPr>
                <w:ilvl w:val="0"/>
                <w:numId w:val="6"/>
              </w:numPr>
              <w:spacing w:after="0" w:line="260" w:lineRule="exact"/>
              <w:ind w:left="0"/>
              <w:jc w:val="center"/>
              <w:rPr>
                <w:rFonts w:ascii="Arial" w:hAnsi="Arial" w:cs="Arial"/>
                <w:sz w:val="20"/>
                <w:szCs w:val="20"/>
              </w:rPr>
            </w:pPr>
            <w:r w:rsidRPr="00EC4BE6">
              <w:rPr>
                <w:rFonts w:ascii="Arial" w:hAnsi="Arial" w:cs="Arial"/>
                <w:sz w:val="20"/>
                <w:szCs w:val="20"/>
              </w:rPr>
              <w:t>člen</w:t>
            </w:r>
          </w:p>
          <w:p w14:paraId="77503A59" w14:textId="77777777" w:rsidR="00721881" w:rsidRPr="00EC4BE6" w:rsidRDefault="00721881" w:rsidP="00EC4BE6">
            <w:pPr>
              <w:pStyle w:val="Odstavek"/>
              <w:spacing w:before="0" w:line="260" w:lineRule="exact"/>
              <w:ind w:firstLine="0"/>
              <w:jc w:val="center"/>
              <w:rPr>
                <w:rFonts w:cs="Arial"/>
                <w:sz w:val="20"/>
                <w:szCs w:val="20"/>
              </w:rPr>
            </w:pPr>
          </w:p>
          <w:p w14:paraId="5BDB5D25" w14:textId="77777777" w:rsidR="00276213" w:rsidRDefault="00EC4526" w:rsidP="00EC4BE6">
            <w:pPr>
              <w:pStyle w:val="Odstavek"/>
              <w:spacing w:before="0" w:line="260" w:lineRule="exact"/>
              <w:ind w:firstLine="0"/>
              <w:rPr>
                <w:rFonts w:cs="Arial"/>
                <w:sz w:val="20"/>
                <w:szCs w:val="20"/>
              </w:rPr>
            </w:pPr>
            <w:r w:rsidRPr="00EC4BE6">
              <w:rPr>
                <w:rFonts w:cs="Arial"/>
                <w:sz w:val="20"/>
                <w:szCs w:val="20"/>
              </w:rPr>
              <w:t>V</w:t>
            </w:r>
            <w:r w:rsidR="00294003" w:rsidRPr="00EC4BE6">
              <w:rPr>
                <w:rFonts w:cs="Arial"/>
                <w:sz w:val="20"/>
                <w:szCs w:val="20"/>
              </w:rPr>
              <w:t xml:space="preserve"> 10. členu se v prvem odstavku </w:t>
            </w:r>
            <w:r w:rsidR="00460631">
              <w:rPr>
                <w:rFonts w:cs="Arial"/>
                <w:sz w:val="20"/>
                <w:szCs w:val="20"/>
              </w:rPr>
              <w:t>v</w:t>
            </w:r>
            <w:r w:rsidR="00294003" w:rsidRPr="00EC4BE6">
              <w:rPr>
                <w:rFonts w:cs="Arial"/>
                <w:sz w:val="20"/>
                <w:szCs w:val="20"/>
              </w:rPr>
              <w:t xml:space="preserve"> sedm</w:t>
            </w:r>
            <w:r w:rsidR="00460631">
              <w:rPr>
                <w:rFonts w:cs="Arial"/>
                <w:sz w:val="20"/>
                <w:szCs w:val="20"/>
              </w:rPr>
              <w:t>i</w:t>
            </w:r>
            <w:r w:rsidR="00D25E7E" w:rsidRPr="00EC4BE6">
              <w:rPr>
                <w:rFonts w:cs="Arial"/>
                <w:sz w:val="20"/>
                <w:szCs w:val="20"/>
              </w:rPr>
              <w:t xml:space="preserve"> alinej</w:t>
            </w:r>
            <w:r w:rsidR="00460631">
              <w:rPr>
                <w:rFonts w:cs="Arial"/>
                <w:sz w:val="20"/>
                <w:szCs w:val="20"/>
              </w:rPr>
              <w:t>i za besedo »prometom«</w:t>
            </w:r>
            <w:r w:rsidR="00D25E7E" w:rsidRPr="00EC4BE6">
              <w:rPr>
                <w:rFonts w:cs="Arial"/>
                <w:sz w:val="20"/>
                <w:szCs w:val="20"/>
              </w:rPr>
              <w:t xml:space="preserve"> doda besedi</w:t>
            </w:r>
            <w:r w:rsidR="006B1AB2">
              <w:rPr>
                <w:rFonts w:cs="Arial"/>
                <w:sz w:val="20"/>
                <w:szCs w:val="20"/>
              </w:rPr>
              <w:t>lo</w:t>
            </w:r>
            <w:r w:rsidR="00D25E7E" w:rsidRPr="00EC4BE6">
              <w:rPr>
                <w:rFonts w:cs="Arial"/>
                <w:sz w:val="20"/>
                <w:szCs w:val="20"/>
              </w:rPr>
              <w:t xml:space="preserve"> »</w:t>
            </w:r>
            <w:r w:rsidR="00276213">
              <w:rPr>
                <w:rFonts w:cs="Arial"/>
                <w:sz w:val="20"/>
                <w:szCs w:val="20"/>
              </w:rPr>
              <w:t xml:space="preserve">in </w:t>
            </w:r>
            <w:r w:rsidR="00D25E7E" w:rsidRPr="00EC4BE6">
              <w:rPr>
                <w:rFonts w:cs="Arial"/>
                <w:sz w:val="20"/>
                <w:szCs w:val="20"/>
              </w:rPr>
              <w:t>protihrupne ograje</w:t>
            </w:r>
            <w:r w:rsidR="00294003" w:rsidRPr="00EC4BE6">
              <w:rPr>
                <w:rFonts w:cs="Arial"/>
                <w:sz w:val="20"/>
                <w:szCs w:val="20"/>
              </w:rPr>
              <w:t>«</w:t>
            </w:r>
            <w:r w:rsidR="00276213">
              <w:rPr>
                <w:rFonts w:cs="Arial"/>
                <w:sz w:val="20"/>
                <w:szCs w:val="20"/>
              </w:rPr>
              <w:t>.</w:t>
            </w:r>
          </w:p>
          <w:p w14:paraId="0991352D" w14:textId="77777777" w:rsidR="00276213" w:rsidRDefault="00276213" w:rsidP="00EC4BE6">
            <w:pPr>
              <w:pStyle w:val="Odstavek"/>
              <w:spacing w:before="0" w:line="260" w:lineRule="exact"/>
              <w:ind w:firstLine="0"/>
              <w:rPr>
                <w:rFonts w:cs="Arial"/>
                <w:sz w:val="20"/>
                <w:szCs w:val="20"/>
              </w:rPr>
            </w:pPr>
          </w:p>
          <w:p w14:paraId="22B1C5EF" w14:textId="77777777" w:rsidR="00EC4526" w:rsidRPr="00EC4BE6" w:rsidRDefault="00EC4526" w:rsidP="00EC4BE6">
            <w:pPr>
              <w:pStyle w:val="Odstavek"/>
              <w:spacing w:before="0" w:line="260" w:lineRule="exact"/>
              <w:ind w:firstLine="0"/>
              <w:rPr>
                <w:rFonts w:cs="Arial"/>
                <w:sz w:val="20"/>
                <w:szCs w:val="20"/>
              </w:rPr>
            </w:pPr>
          </w:p>
          <w:p w14:paraId="19031959" w14:textId="77777777" w:rsidR="00EC4526" w:rsidRPr="00EC4BE6" w:rsidRDefault="00BD5EF8" w:rsidP="00317898">
            <w:pPr>
              <w:pStyle w:val="Odstavek"/>
              <w:numPr>
                <w:ilvl w:val="0"/>
                <w:numId w:val="6"/>
              </w:numPr>
              <w:spacing w:before="0" w:line="260" w:lineRule="exact"/>
              <w:jc w:val="center"/>
              <w:rPr>
                <w:rFonts w:cs="Arial"/>
                <w:sz w:val="20"/>
                <w:szCs w:val="20"/>
              </w:rPr>
            </w:pPr>
            <w:r w:rsidRPr="00EC4BE6">
              <w:rPr>
                <w:rFonts w:cs="Arial"/>
                <w:sz w:val="20"/>
                <w:szCs w:val="20"/>
              </w:rPr>
              <w:t>člen</w:t>
            </w:r>
          </w:p>
          <w:p w14:paraId="26F035AA" w14:textId="77777777" w:rsidR="00191D7C" w:rsidRPr="00EC4BE6" w:rsidRDefault="00191D7C" w:rsidP="00EC4BE6">
            <w:pPr>
              <w:pStyle w:val="Odstavek"/>
              <w:spacing w:before="0" w:line="260" w:lineRule="exact"/>
              <w:ind w:firstLine="0"/>
              <w:rPr>
                <w:rFonts w:cs="Arial"/>
                <w:sz w:val="20"/>
                <w:szCs w:val="20"/>
              </w:rPr>
            </w:pPr>
          </w:p>
          <w:p w14:paraId="6847756D" w14:textId="77777777" w:rsidR="00191D7C" w:rsidRPr="00EC4BE6" w:rsidRDefault="00191D7C" w:rsidP="00EC4BE6">
            <w:pPr>
              <w:pStyle w:val="Odstavek"/>
              <w:spacing w:before="0" w:line="260" w:lineRule="exact"/>
              <w:ind w:firstLine="0"/>
              <w:rPr>
                <w:rFonts w:cs="Arial"/>
                <w:sz w:val="20"/>
                <w:szCs w:val="20"/>
              </w:rPr>
            </w:pPr>
            <w:r w:rsidRPr="00EC4BE6">
              <w:rPr>
                <w:rFonts w:cs="Arial"/>
                <w:sz w:val="20"/>
                <w:szCs w:val="20"/>
              </w:rPr>
              <w:t xml:space="preserve">V 11. členu se v tretjem odstavku </w:t>
            </w:r>
            <w:r w:rsidR="00460631">
              <w:rPr>
                <w:rFonts w:cs="Arial"/>
                <w:sz w:val="20"/>
                <w:szCs w:val="20"/>
              </w:rPr>
              <w:t xml:space="preserve">na koncu devete alineje pika nadomesti s podpičjem in </w:t>
            </w:r>
            <w:r w:rsidRPr="00EC4BE6">
              <w:rPr>
                <w:rFonts w:cs="Arial"/>
                <w:sz w:val="20"/>
                <w:szCs w:val="20"/>
              </w:rPr>
              <w:t xml:space="preserve">doda nova </w:t>
            </w:r>
            <w:r w:rsidR="00460631">
              <w:rPr>
                <w:rFonts w:cs="Arial"/>
                <w:sz w:val="20"/>
                <w:szCs w:val="20"/>
              </w:rPr>
              <w:t xml:space="preserve">deseta </w:t>
            </w:r>
            <w:r w:rsidRPr="00EC4BE6">
              <w:rPr>
                <w:rFonts w:cs="Arial"/>
                <w:sz w:val="20"/>
                <w:szCs w:val="20"/>
              </w:rPr>
              <w:t>alineja, ki se glasi:</w:t>
            </w:r>
          </w:p>
          <w:p w14:paraId="1870B90E" w14:textId="10A67CAF" w:rsidR="00191D7C" w:rsidRPr="00EC4BE6" w:rsidRDefault="00191D7C" w:rsidP="00EC4BE6">
            <w:pPr>
              <w:pStyle w:val="Odstavek"/>
              <w:spacing w:before="0" w:line="260" w:lineRule="exact"/>
              <w:ind w:firstLine="0"/>
              <w:rPr>
                <w:rFonts w:cs="Arial"/>
                <w:sz w:val="20"/>
                <w:szCs w:val="20"/>
              </w:rPr>
            </w:pPr>
            <w:r w:rsidRPr="00EC4BE6">
              <w:rPr>
                <w:rFonts w:cs="Arial"/>
                <w:sz w:val="20"/>
                <w:szCs w:val="20"/>
              </w:rPr>
              <w:t>»</w:t>
            </w:r>
            <w:r w:rsidR="00C37431">
              <w:rPr>
                <w:rFonts w:cs="Arial"/>
                <w:sz w:val="20"/>
                <w:szCs w:val="20"/>
              </w:rPr>
              <w:sym w:font="Symbol" w:char="F02D"/>
            </w:r>
            <w:r w:rsidRPr="00EC4BE6">
              <w:rPr>
                <w:rFonts w:cs="Arial"/>
                <w:sz w:val="20"/>
                <w:szCs w:val="20"/>
              </w:rPr>
              <w:t xml:space="preserve"> zamenjav v okviru vzdrževanja</w:t>
            </w:r>
            <w:r w:rsidR="00694EAC">
              <w:rPr>
                <w:rFonts w:cs="Arial"/>
                <w:sz w:val="20"/>
                <w:szCs w:val="20"/>
              </w:rPr>
              <w:t xml:space="preserve"> </w:t>
            </w:r>
            <w:r w:rsidR="00694EAC">
              <w:rPr>
                <w:rFonts w:cs="Arial"/>
                <w:color w:val="000000"/>
                <w:sz w:val="20"/>
                <w:szCs w:val="20"/>
                <w:lang w:eastAsia="sl-SI"/>
              </w:rPr>
              <w:t xml:space="preserve">v skladu z </w:t>
            </w:r>
            <w:r w:rsidR="00694EAC">
              <w:rPr>
                <w:rFonts w:ascii="Helv" w:hAnsi="Helv" w:cs="Helv"/>
                <w:color w:val="000000"/>
                <w:sz w:val="20"/>
                <w:szCs w:val="20"/>
                <w:lang w:eastAsia="sl-SI"/>
              </w:rPr>
              <w:t xml:space="preserve">58. točko prvega odstavka 2. člena </w:t>
            </w:r>
            <w:r w:rsidR="0064383E">
              <w:rPr>
                <w:rFonts w:ascii="Helv" w:hAnsi="Helv" w:cs="Helv"/>
                <w:color w:val="000000"/>
                <w:sz w:val="20"/>
                <w:szCs w:val="20"/>
                <w:lang w:eastAsia="sl-SI"/>
              </w:rPr>
              <w:t>Zakona o varnosti v železniškem prometu (Uradni list RS, št. 30/18)</w:t>
            </w:r>
            <w:r w:rsidRPr="00EC4BE6">
              <w:rPr>
                <w:rFonts w:cs="Arial"/>
                <w:sz w:val="20"/>
                <w:szCs w:val="20"/>
              </w:rPr>
              <w:t>.«.</w:t>
            </w:r>
          </w:p>
          <w:p w14:paraId="37781B7D" w14:textId="77777777" w:rsidR="00B110D3" w:rsidRDefault="00B110D3" w:rsidP="00EC4BE6">
            <w:pPr>
              <w:pStyle w:val="Odstavek"/>
              <w:spacing w:before="0" w:line="260" w:lineRule="exact"/>
              <w:ind w:firstLine="0"/>
              <w:rPr>
                <w:rFonts w:cs="Arial"/>
                <w:sz w:val="20"/>
                <w:szCs w:val="20"/>
              </w:rPr>
            </w:pPr>
          </w:p>
          <w:p w14:paraId="15C3563E" w14:textId="77777777" w:rsidR="00B40E69" w:rsidRPr="00406EE2" w:rsidRDefault="00B40E69" w:rsidP="00317898">
            <w:pPr>
              <w:pStyle w:val="Odstavek"/>
              <w:numPr>
                <w:ilvl w:val="0"/>
                <w:numId w:val="6"/>
              </w:numPr>
              <w:spacing w:before="0" w:line="260" w:lineRule="exact"/>
              <w:jc w:val="center"/>
              <w:rPr>
                <w:rFonts w:cs="Arial"/>
                <w:sz w:val="20"/>
                <w:szCs w:val="20"/>
              </w:rPr>
            </w:pPr>
            <w:r w:rsidRPr="00406EE2">
              <w:rPr>
                <w:rFonts w:cs="Arial"/>
                <w:sz w:val="20"/>
                <w:szCs w:val="20"/>
              </w:rPr>
              <w:t>člen</w:t>
            </w:r>
          </w:p>
          <w:p w14:paraId="01D0351C" w14:textId="77777777" w:rsidR="00460631" w:rsidRDefault="00460631" w:rsidP="00B40E69">
            <w:pPr>
              <w:autoSpaceDE w:val="0"/>
              <w:autoSpaceDN w:val="0"/>
              <w:adjustRightInd w:val="0"/>
              <w:spacing w:after="0" w:line="240" w:lineRule="auto"/>
              <w:rPr>
                <w:rFonts w:ascii="Arial" w:hAnsi="Arial" w:cs="Arial"/>
                <w:color w:val="000000"/>
                <w:sz w:val="20"/>
                <w:szCs w:val="20"/>
                <w:lang w:eastAsia="sl-SI"/>
              </w:rPr>
            </w:pPr>
          </w:p>
          <w:p w14:paraId="2B922992" w14:textId="77777777" w:rsidR="00960BF9" w:rsidRDefault="00B40E69" w:rsidP="00EC4BE6">
            <w:pPr>
              <w:pStyle w:val="Odstavek"/>
              <w:spacing w:before="0" w:line="260" w:lineRule="exact"/>
              <w:ind w:firstLine="0"/>
              <w:rPr>
                <w:rFonts w:cs="Arial"/>
                <w:color w:val="000000"/>
                <w:sz w:val="20"/>
                <w:szCs w:val="20"/>
                <w:lang w:eastAsia="sl-SI"/>
              </w:rPr>
            </w:pPr>
            <w:r w:rsidRPr="00406EE2">
              <w:rPr>
                <w:rFonts w:cs="Arial"/>
                <w:color w:val="000000"/>
                <w:sz w:val="20"/>
                <w:szCs w:val="20"/>
                <w:lang w:eastAsia="sl-SI"/>
              </w:rPr>
              <w:t xml:space="preserve">V </w:t>
            </w:r>
            <w:proofErr w:type="spellStart"/>
            <w:r w:rsidRPr="00406EE2">
              <w:rPr>
                <w:rFonts w:cs="Arial"/>
                <w:color w:val="000000"/>
                <w:sz w:val="20"/>
                <w:szCs w:val="20"/>
                <w:lang w:eastAsia="sl-SI"/>
              </w:rPr>
              <w:t>11.b</w:t>
            </w:r>
            <w:proofErr w:type="spellEnd"/>
            <w:r w:rsidRPr="00406EE2">
              <w:rPr>
                <w:rFonts w:cs="Arial"/>
                <w:color w:val="000000"/>
                <w:sz w:val="20"/>
                <w:szCs w:val="20"/>
                <w:lang w:eastAsia="sl-SI"/>
              </w:rPr>
              <w:t xml:space="preserve"> členu se </w:t>
            </w:r>
            <w:r w:rsidR="00406EE2" w:rsidRPr="00406EE2">
              <w:rPr>
                <w:rFonts w:cs="Arial"/>
                <w:color w:val="000000"/>
                <w:sz w:val="20"/>
                <w:szCs w:val="20"/>
                <w:lang w:eastAsia="sl-SI"/>
              </w:rPr>
              <w:t xml:space="preserve">v prvem odstavku </w:t>
            </w:r>
            <w:r w:rsidR="00460631">
              <w:rPr>
                <w:rFonts w:cs="Arial"/>
                <w:color w:val="000000"/>
                <w:sz w:val="20"/>
                <w:szCs w:val="20"/>
                <w:lang w:eastAsia="sl-SI"/>
              </w:rPr>
              <w:t>na koncu</w:t>
            </w:r>
            <w:r w:rsidR="00406EE2" w:rsidRPr="00406EE2">
              <w:rPr>
                <w:rFonts w:cs="Arial"/>
                <w:color w:val="000000"/>
                <w:sz w:val="20"/>
                <w:szCs w:val="20"/>
                <w:lang w:eastAsia="sl-SI"/>
              </w:rPr>
              <w:t xml:space="preserve"> 7. točk</w:t>
            </w:r>
            <w:r w:rsidR="00460631">
              <w:rPr>
                <w:rFonts w:cs="Arial"/>
                <w:color w:val="000000"/>
                <w:sz w:val="20"/>
                <w:szCs w:val="20"/>
                <w:lang w:eastAsia="sl-SI"/>
              </w:rPr>
              <w:t>e</w:t>
            </w:r>
            <w:r w:rsidR="00406EE2" w:rsidRPr="00406EE2">
              <w:rPr>
                <w:rFonts w:cs="Arial"/>
                <w:color w:val="000000"/>
                <w:sz w:val="20"/>
                <w:szCs w:val="20"/>
                <w:lang w:eastAsia="sl-SI"/>
              </w:rPr>
              <w:t xml:space="preserve"> pika nadomesti z vejico in </w:t>
            </w:r>
            <w:r w:rsidRPr="00406EE2">
              <w:rPr>
                <w:rFonts w:cs="Arial"/>
                <w:color w:val="000000"/>
                <w:sz w:val="20"/>
                <w:szCs w:val="20"/>
                <w:lang w:eastAsia="sl-SI"/>
              </w:rPr>
              <w:t>doda nova 8. toč</w:t>
            </w:r>
            <w:r w:rsidR="00406EE2" w:rsidRPr="00406EE2">
              <w:rPr>
                <w:rFonts w:cs="Arial"/>
                <w:color w:val="000000"/>
                <w:sz w:val="20"/>
                <w:szCs w:val="20"/>
                <w:lang w:eastAsia="sl-SI"/>
              </w:rPr>
              <w:t>ka</w:t>
            </w:r>
            <w:r w:rsidRPr="00406EE2">
              <w:rPr>
                <w:rFonts w:cs="Arial"/>
                <w:color w:val="000000"/>
                <w:sz w:val="20"/>
                <w:szCs w:val="20"/>
                <w:lang w:eastAsia="sl-SI"/>
              </w:rPr>
              <w:t>, ki se glasi:</w:t>
            </w:r>
          </w:p>
          <w:p w14:paraId="21519AF0" w14:textId="44C83819" w:rsidR="00E46F56" w:rsidRDefault="004C7449" w:rsidP="00EC4BE6">
            <w:pPr>
              <w:pStyle w:val="Odstavek"/>
              <w:spacing w:before="0" w:line="260" w:lineRule="exact"/>
              <w:ind w:firstLine="0"/>
              <w:rPr>
                <w:rFonts w:cs="Arial"/>
                <w:color w:val="000000"/>
                <w:sz w:val="20"/>
                <w:szCs w:val="20"/>
                <w:lang w:eastAsia="sl-SI"/>
              </w:rPr>
            </w:pPr>
            <w:r>
              <w:rPr>
                <w:rFonts w:ascii="Helv" w:hAnsi="Helv" w:cs="Helv"/>
                <w:color w:val="000000"/>
                <w:sz w:val="20"/>
                <w:szCs w:val="20"/>
                <w:lang w:eastAsia="sl-SI"/>
              </w:rPr>
              <w:t xml:space="preserve">»8. upravljanje  nepremičnin na železniškem območju, ki so v lasti države in </w:t>
            </w:r>
            <w:r w:rsidR="00C37431">
              <w:rPr>
                <w:rFonts w:ascii="Helv" w:hAnsi="Helv" w:cs="Helv"/>
                <w:color w:val="000000"/>
                <w:sz w:val="20"/>
                <w:szCs w:val="20"/>
                <w:lang w:eastAsia="sl-SI"/>
              </w:rPr>
              <w:t xml:space="preserve">jih </w:t>
            </w:r>
            <w:r>
              <w:rPr>
                <w:rFonts w:ascii="Helv" w:hAnsi="Helv" w:cs="Helv"/>
                <w:color w:val="000000"/>
                <w:sz w:val="20"/>
                <w:szCs w:val="20"/>
                <w:lang w:eastAsia="sl-SI"/>
              </w:rPr>
              <w:t xml:space="preserve">na podlagi drugih </w:t>
            </w:r>
            <w:r>
              <w:rPr>
                <w:rFonts w:ascii="Helv" w:hAnsi="Helv" w:cs="Helv"/>
                <w:color w:val="000000"/>
                <w:sz w:val="20"/>
                <w:szCs w:val="20"/>
                <w:lang w:eastAsia="sl-SI"/>
              </w:rPr>
              <w:lastRenderedPageBreak/>
              <w:t>predpisov n</w:t>
            </w:r>
            <w:r w:rsidR="00C37431">
              <w:rPr>
                <w:rFonts w:ascii="Helv" w:hAnsi="Helv" w:cs="Helv"/>
                <w:color w:val="000000"/>
                <w:sz w:val="20"/>
                <w:szCs w:val="20"/>
                <w:lang w:eastAsia="sl-SI"/>
              </w:rPr>
              <w:t>e</w:t>
            </w:r>
            <w:r w:rsidR="0087529A">
              <w:rPr>
                <w:rFonts w:ascii="Helv" w:hAnsi="Helv" w:cs="Helv"/>
                <w:color w:val="000000"/>
                <w:sz w:val="20"/>
                <w:szCs w:val="20"/>
                <w:lang w:eastAsia="sl-SI"/>
              </w:rPr>
              <w:t xml:space="preserve"> </w:t>
            </w:r>
            <w:r>
              <w:rPr>
                <w:rFonts w:ascii="Helv" w:hAnsi="Helv" w:cs="Helv"/>
                <w:color w:val="000000"/>
                <w:sz w:val="20"/>
                <w:szCs w:val="20"/>
                <w:lang w:eastAsia="sl-SI"/>
              </w:rPr>
              <w:t>upravlja</w:t>
            </w:r>
            <w:r w:rsidR="00C37431">
              <w:rPr>
                <w:rFonts w:ascii="Helv" w:hAnsi="Helv" w:cs="Helv"/>
                <w:color w:val="000000"/>
                <w:sz w:val="20"/>
                <w:szCs w:val="20"/>
                <w:lang w:eastAsia="sl-SI"/>
              </w:rPr>
              <w:t>jo</w:t>
            </w:r>
            <w:r>
              <w:rPr>
                <w:rFonts w:ascii="Helv" w:hAnsi="Helv" w:cs="Helv"/>
                <w:color w:val="000000"/>
                <w:sz w:val="20"/>
                <w:szCs w:val="20"/>
                <w:lang w:eastAsia="sl-SI"/>
              </w:rPr>
              <w:t xml:space="preserve"> </w:t>
            </w:r>
            <w:r w:rsidR="00C37431">
              <w:rPr>
                <w:rFonts w:ascii="Helv" w:hAnsi="Helv" w:cs="Helv"/>
                <w:color w:val="000000"/>
                <w:sz w:val="20"/>
                <w:szCs w:val="20"/>
                <w:lang w:eastAsia="sl-SI"/>
              </w:rPr>
              <w:t>drugi</w:t>
            </w:r>
            <w:r>
              <w:rPr>
                <w:rFonts w:ascii="Helv" w:hAnsi="Helv" w:cs="Helv"/>
                <w:color w:val="000000"/>
                <w:sz w:val="20"/>
                <w:szCs w:val="20"/>
                <w:lang w:eastAsia="sl-SI"/>
              </w:rPr>
              <w:t xml:space="preserve"> upravljavc</w:t>
            </w:r>
            <w:r w:rsidR="00C37431">
              <w:rPr>
                <w:rFonts w:ascii="Helv" w:hAnsi="Helv" w:cs="Helv"/>
                <w:color w:val="000000"/>
                <w:sz w:val="20"/>
                <w:szCs w:val="20"/>
                <w:lang w:eastAsia="sl-SI"/>
              </w:rPr>
              <w:t>i</w:t>
            </w:r>
            <w:r>
              <w:rPr>
                <w:rFonts w:ascii="Helv" w:hAnsi="Helv" w:cs="Helv"/>
                <w:color w:val="000000"/>
                <w:sz w:val="20"/>
                <w:szCs w:val="20"/>
                <w:lang w:eastAsia="sl-SI"/>
              </w:rPr>
              <w:t xml:space="preserve"> stvarnega premoženja države. Z nepremičninami</w:t>
            </w:r>
            <w:r w:rsidR="008364FD">
              <w:rPr>
                <w:rFonts w:ascii="Helv" w:hAnsi="Helv" w:cs="Helv"/>
                <w:color w:val="000000"/>
                <w:sz w:val="20"/>
                <w:szCs w:val="20"/>
                <w:lang w:eastAsia="sl-SI"/>
              </w:rPr>
              <w:t>,</w:t>
            </w:r>
            <w:r>
              <w:rPr>
                <w:rFonts w:ascii="Helv" w:hAnsi="Helv" w:cs="Helv"/>
                <w:color w:val="000000"/>
                <w:sz w:val="20"/>
                <w:szCs w:val="20"/>
                <w:lang w:eastAsia="sl-SI"/>
              </w:rPr>
              <w:t xml:space="preserve"> katerih lastninsko pravico država pridobi za namen gradnje JŽI, upravljavec gospodari na način, določen s pogodbo iz drugega odstavka 11. člena tega zakona.«.</w:t>
            </w:r>
          </w:p>
          <w:p w14:paraId="52B1ABF3" w14:textId="77777777" w:rsidR="00B40E69" w:rsidRDefault="00B40E69" w:rsidP="00EC4BE6">
            <w:pPr>
              <w:pStyle w:val="Odstavek"/>
              <w:spacing w:before="0" w:line="260" w:lineRule="exact"/>
              <w:ind w:firstLine="0"/>
              <w:rPr>
                <w:rFonts w:cs="Arial"/>
                <w:sz w:val="20"/>
                <w:szCs w:val="20"/>
              </w:rPr>
            </w:pPr>
          </w:p>
          <w:p w14:paraId="051E5D0D" w14:textId="77777777" w:rsidR="004E2FB2" w:rsidRDefault="007D5B30" w:rsidP="007D5B30">
            <w:pPr>
              <w:pStyle w:val="Odstavek"/>
              <w:spacing w:before="0" w:line="260" w:lineRule="exact"/>
              <w:ind w:left="720" w:firstLine="0"/>
              <w:jc w:val="center"/>
              <w:rPr>
                <w:rFonts w:cs="Arial"/>
                <w:sz w:val="20"/>
                <w:szCs w:val="20"/>
              </w:rPr>
            </w:pPr>
            <w:r>
              <w:rPr>
                <w:rFonts w:cs="Arial"/>
                <w:sz w:val="20"/>
                <w:szCs w:val="20"/>
              </w:rPr>
              <w:t xml:space="preserve">6. </w:t>
            </w:r>
            <w:r w:rsidR="004E2FB2">
              <w:rPr>
                <w:rFonts w:cs="Arial"/>
                <w:sz w:val="20"/>
                <w:szCs w:val="20"/>
              </w:rPr>
              <w:t>člen</w:t>
            </w:r>
          </w:p>
          <w:p w14:paraId="78E4720B" w14:textId="77777777" w:rsidR="003B0D98" w:rsidRPr="00202103" w:rsidRDefault="003B0D98" w:rsidP="004E2FB2">
            <w:pPr>
              <w:pStyle w:val="Style4"/>
              <w:widowControl/>
              <w:tabs>
                <w:tab w:val="left" w:pos="360"/>
              </w:tabs>
              <w:spacing w:line="260" w:lineRule="exact"/>
              <w:rPr>
                <w:rStyle w:val="FontStyle18"/>
                <w:rFonts w:ascii="Arial" w:hAnsi="Arial" w:cs="Arial"/>
                <w:i w:val="0"/>
                <w:sz w:val="20"/>
                <w:szCs w:val="20"/>
              </w:rPr>
            </w:pPr>
          </w:p>
          <w:p w14:paraId="6EF80448" w14:textId="77777777" w:rsidR="00AE3449" w:rsidRDefault="003B0D98" w:rsidP="003B0D98">
            <w:pPr>
              <w:pStyle w:val="Style4"/>
              <w:widowControl/>
              <w:tabs>
                <w:tab w:val="left" w:pos="360"/>
              </w:tabs>
              <w:spacing w:line="260" w:lineRule="exact"/>
              <w:rPr>
                <w:rStyle w:val="FontStyle18"/>
                <w:rFonts w:ascii="Arial" w:hAnsi="Arial" w:cs="Arial"/>
                <w:i w:val="0"/>
                <w:sz w:val="20"/>
                <w:szCs w:val="20"/>
              </w:rPr>
            </w:pPr>
            <w:r w:rsidRPr="004A4035">
              <w:rPr>
                <w:rStyle w:val="FontStyle18"/>
                <w:rFonts w:ascii="Arial" w:hAnsi="Arial" w:cs="Arial"/>
                <w:i w:val="0"/>
                <w:sz w:val="20"/>
                <w:szCs w:val="20"/>
              </w:rPr>
              <w:t xml:space="preserve">V </w:t>
            </w:r>
            <w:proofErr w:type="spellStart"/>
            <w:r w:rsidR="00A20BCD" w:rsidRPr="004A4035">
              <w:rPr>
                <w:rStyle w:val="FontStyle18"/>
                <w:rFonts w:ascii="Arial" w:hAnsi="Arial" w:cs="Arial"/>
                <w:i w:val="0"/>
                <w:sz w:val="20"/>
                <w:szCs w:val="20"/>
              </w:rPr>
              <w:t>11.c</w:t>
            </w:r>
            <w:proofErr w:type="spellEnd"/>
            <w:r w:rsidR="00A20BCD" w:rsidRPr="004A4035">
              <w:rPr>
                <w:rStyle w:val="FontStyle18"/>
                <w:rFonts w:ascii="Arial" w:hAnsi="Arial" w:cs="Arial"/>
                <w:i w:val="0"/>
                <w:sz w:val="20"/>
                <w:szCs w:val="20"/>
              </w:rPr>
              <w:t xml:space="preserve"> členu se v </w:t>
            </w:r>
            <w:r w:rsidRPr="004A4035">
              <w:rPr>
                <w:rStyle w:val="FontStyle18"/>
                <w:rFonts w:ascii="Arial" w:hAnsi="Arial" w:cs="Arial"/>
                <w:i w:val="0"/>
                <w:sz w:val="20"/>
                <w:szCs w:val="20"/>
              </w:rPr>
              <w:t>desete</w:t>
            </w:r>
            <w:r w:rsidR="00135787" w:rsidRPr="004A4035">
              <w:rPr>
                <w:rStyle w:val="FontStyle18"/>
                <w:rFonts w:ascii="Arial" w:hAnsi="Arial" w:cs="Arial"/>
                <w:i w:val="0"/>
                <w:sz w:val="20"/>
                <w:szCs w:val="20"/>
              </w:rPr>
              <w:t>m</w:t>
            </w:r>
            <w:r w:rsidRPr="004A4035">
              <w:rPr>
                <w:rStyle w:val="FontStyle18"/>
                <w:rFonts w:ascii="Arial" w:hAnsi="Arial" w:cs="Arial"/>
                <w:i w:val="0"/>
                <w:sz w:val="20"/>
                <w:szCs w:val="20"/>
              </w:rPr>
              <w:t xml:space="preserve"> odstavk</w:t>
            </w:r>
            <w:r w:rsidR="00135787" w:rsidRPr="004A4035">
              <w:rPr>
                <w:rStyle w:val="FontStyle18"/>
                <w:rFonts w:ascii="Arial" w:hAnsi="Arial" w:cs="Arial"/>
                <w:i w:val="0"/>
                <w:sz w:val="20"/>
                <w:szCs w:val="20"/>
              </w:rPr>
              <w:t>u prvi stavek</w:t>
            </w:r>
            <w:r w:rsidRPr="004A4035">
              <w:rPr>
                <w:rStyle w:val="FontStyle18"/>
                <w:rFonts w:ascii="Arial" w:hAnsi="Arial" w:cs="Arial"/>
                <w:i w:val="0"/>
                <w:sz w:val="20"/>
                <w:szCs w:val="20"/>
              </w:rPr>
              <w:t xml:space="preserve"> spremeni tako, da se glasi</w:t>
            </w:r>
            <w:r w:rsidR="002A6269">
              <w:rPr>
                <w:rStyle w:val="FontStyle18"/>
                <w:rFonts w:ascii="Arial" w:hAnsi="Arial" w:cs="Arial"/>
                <w:i w:val="0"/>
                <w:sz w:val="20"/>
                <w:szCs w:val="20"/>
              </w:rPr>
              <w:t>:</w:t>
            </w:r>
            <w:r w:rsidRPr="004A4035">
              <w:rPr>
                <w:rStyle w:val="FontStyle18"/>
                <w:rFonts w:ascii="Arial" w:hAnsi="Arial" w:cs="Arial"/>
                <w:i w:val="0"/>
                <w:sz w:val="20"/>
                <w:szCs w:val="20"/>
              </w:rPr>
              <w:t xml:space="preserve"> </w:t>
            </w:r>
          </w:p>
          <w:p w14:paraId="3BC93AC3" w14:textId="501CEF6C" w:rsidR="003B0D98" w:rsidRDefault="003B0D98" w:rsidP="003B0D98">
            <w:pPr>
              <w:pStyle w:val="Style4"/>
              <w:widowControl/>
              <w:tabs>
                <w:tab w:val="left" w:pos="360"/>
              </w:tabs>
              <w:spacing w:line="260" w:lineRule="exact"/>
              <w:rPr>
                <w:rStyle w:val="FontStyle18"/>
                <w:rFonts w:ascii="Arial" w:hAnsi="Arial" w:cs="Arial"/>
                <w:i w:val="0"/>
                <w:sz w:val="20"/>
                <w:szCs w:val="20"/>
              </w:rPr>
            </w:pPr>
            <w:r w:rsidRPr="004A4035">
              <w:rPr>
                <w:rStyle w:val="FontStyle18"/>
                <w:rFonts w:ascii="Arial" w:hAnsi="Arial" w:cs="Arial"/>
                <w:i w:val="0"/>
                <w:sz w:val="20"/>
                <w:szCs w:val="20"/>
              </w:rPr>
              <w:t xml:space="preserve">»Upravljavec in Direkcija Republike Slovenije </w:t>
            </w:r>
            <w:r w:rsidR="008057CB" w:rsidRPr="004A4035">
              <w:rPr>
                <w:rStyle w:val="FontStyle18"/>
                <w:rFonts w:ascii="Arial" w:hAnsi="Arial" w:cs="Arial"/>
                <w:i w:val="0"/>
                <w:sz w:val="20"/>
                <w:szCs w:val="20"/>
              </w:rPr>
              <w:t xml:space="preserve">za infrastrukturo </w:t>
            </w:r>
            <w:r w:rsidRPr="004A4035">
              <w:rPr>
                <w:rStyle w:val="FontStyle18"/>
                <w:rFonts w:ascii="Arial" w:hAnsi="Arial" w:cs="Arial"/>
                <w:i w:val="0"/>
                <w:sz w:val="20"/>
                <w:szCs w:val="20"/>
              </w:rPr>
              <w:t>morata prek odbora iz trinajstega odstavka tega člena pred sprejetjem poslovnega načrta upravljavca prosilcem, na prošnjo pa tudi potencialnim prosilcem, omogočiti dostop do ustreznih informacij o njegovi vsebini in možnost, da mu sporočijo svoje mnenje v zvezi s pogoji za dostop do javne železniške infrastrukture, za njeno uporabo in v zvezi z njenimi značilnostmi, zagotavljanjem in razvojem.«</w:t>
            </w:r>
            <w:r w:rsidR="00096A9C" w:rsidRPr="004A4035">
              <w:rPr>
                <w:rStyle w:val="FontStyle18"/>
                <w:rFonts w:ascii="Arial" w:hAnsi="Arial" w:cs="Arial"/>
                <w:i w:val="0"/>
                <w:sz w:val="20"/>
                <w:szCs w:val="20"/>
              </w:rPr>
              <w:t>.</w:t>
            </w:r>
          </w:p>
          <w:p w14:paraId="31E02761" w14:textId="77777777" w:rsidR="0047467E" w:rsidRDefault="0047467E" w:rsidP="003B0D98">
            <w:pPr>
              <w:pStyle w:val="Style4"/>
              <w:widowControl/>
              <w:tabs>
                <w:tab w:val="left" w:pos="360"/>
              </w:tabs>
              <w:spacing w:line="260" w:lineRule="exact"/>
              <w:rPr>
                <w:rStyle w:val="FontStyle18"/>
                <w:rFonts w:ascii="Arial" w:hAnsi="Arial" w:cs="Arial"/>
                <w:i w:val="0"/>
                <w:sz w:val="20"/>
                <w:szCs w:val="20"/>
              </w:rPr>
            </w:pPr>
          </w:p>
          <w:p w14:paraId="7F537439" w14:textId="77777777" w:rsidR="004E2FB2" w:rsidRPr="00EC4BE6" w:rsidRDefault="004E2FB2" w:rsidP="000D0D9B">
            <w:pPr>
              <w:pStyle w:val="Odstavek"/>
              <w:spacing w:before="0" w:line="260" w:lineRule="exact"/>
              <w:ind w:firstLine="0"/>
              <w:rPr>
                <w:rFonts w:cs="Arial"/>
                <w:sz w:val="20"/>
                <w:szCs w:val="20"/>
              </w:rPr>
            </w:pPr>
          </w:p>
          <w:p w14:paraId="3F9EB38E" w14:textId="77777777" w:rsidR="0097174C" w:rsidRPr="00EC4BE6" w:rsidRDefault="0097174C" w:rsidP="00317898">
            <w:pPr>
              <w:pStyle w:val="Odstavek"/>
              <w:numPr>
                <w:ilvl w:val="0"/>
                <w:numId w:val="10"/>
              </w:numPr>
              <w:spacing w:before="0" w:line="260" w:lineRule="exact"/>
              <w:jc w:val="center"/>
              <w:rPr>
                <w:rFonts w:cs="Arial"/>
                <w:sz w:val="20"/>
                <w:szCs w:val="20"/>
              </w:rPr>
            </w:pPr>
            <w:r w:rsidRPr="00EC4BE6">
              <w:rPr>
                <w:rFonts w:cs="Arial"/>
                <w:sz w:val="20"/>
                <w:szCs w:val="20"/>
              </w:rPr>
              <w:t>člen</w:t>
            </w:r>
          </w:p>
          <w:p w14:paraId="465B2A5F" w14:textId="77777777" w:rsidR="00F47372" w:rsidRDefault="00F47372" w:rsidP="007D5B30">
            <w:pPr>
              <w:pStyle w:val="Odstavek"/>
              <w:tabs>
                <w:tab w:val="left" w:pos="360"/>
              </w:tabs>
              <w:spacing w:before="0" w:line="260" w:lineRule="exact"/>
              <w:ind w:firstLine="0"/>
              <w:jc w:val="center"/>
              <w:rPr>
                <w:rFonts w:cs="Arial"/>
                <w:sz w:val="20"/>
                <w:szCs w:val="20"/>
              </w:rPr>
            </w:pPr>
          </w:p>
          <w:p w14:paraId="32756BE8" w14:textId="77777777" w:rsidR="006635D1" w:rsidRPr="006635D1" w:rsidRDefault="006635D1" w:rsidP="004E2FB2">
            <w:pPr>
              <w:tabs>
                <w:tab w:val="left" w:pos="360"/>
              </w:tabs>
              <w:autoSpaceDE w:val="0"/>
              <w:autoSpaceDN w:val="0"/>
              <w:adjustRightInd w:val="0"/>
              <w:spacing w:after="0" w:line="260" w:lineRule="exact"/>
              <w:jc w:val="both"/>
              <w:rPr>
                <w:rFonts w:ascii="Arial" w:hAnsi="Arial" w:cs="Arial"/>
                <w:color w:val="000000"/>
                <w:sz w:val="20"/>
                <w:szCs w:val="20"/>
                <w:lang w:eastAsia="sl-SI"/>
              </w:rPr>
            </w:pPr>
            <w:r w:rsidRPr="006635D1">
              <w:rPr>
                <w:rFonts w:ascii="Arial" w:hAnsi="Arial" w:cs="Arial"/>
                <w:color w:val="000000"/>
                <w:sz w:val="20"/>
                <w:szCs w:val="20"/>
                <w:lang w:eastAsia="sl-SI"/>
              </w:rPr>
              <w:t>V 13. členu se v četrtem odstavku</w:t>
            </w:r>
            <w:r w:rsidR="002429F1">
              <w:rPr>
                <w:rFonts w:ascii="Arial" w:hAnsi="Arial" w:cs="Arial"/>
                <w:color w:val="000000"/>
                <w:sz w:val="20"/>
                <w:szCs w:val="20"/>
                <w:lang w:eastAsia="sl-SI"/>
              </w:rPr>
              <w:t xml:space="preserve"> na koncu enajste alineje pika nadomesti s podpičjem</w:t>
            </w:r>
            <w:r w:rsidR="009D4CD5">
              <w:rPr>
                <w:rFonts w:ascii="Arial" w:hAnsi="Arial" w:cs="Arial"/>
                <w:color w:val="000000"/>
                <w:sz w:val="20"/>
                <w:szCs w:val="20"/>
                <w:lang w:eastAsia="sl-SI"/>
              </w:rPr>
              <w:t xml:space="preserve"> in</w:t>
            </w:r>
            <w:r w:rsidRPr="006635D1">
              <w:rPr>
                <w:rFonts w:ascii="Arial" w:hAnsi="Arial" w:cs="Arial"/>
                <w:color w:val="000000"/>
                <w:sz w:val="20"/>
                <w:szCs w:val="20"/>
                <w:lang w:eastAsia="sl-SI"/>
              </w:rPr>
              <w:t xml:space="preserve"> doda nova dvanajsta alineja, ki se glasi:</w:t>
            </w:r>
          </w:p>
          <w:p w14:paraId="5DB9849D" w14:textId="0119E1FF" w:rsidR="006635D1" w:rsidRPr="006635D1" w:rsidRDefault="009D4CD5" w:rsidP="004E2FB2">
            <w:pPr>
              <w:tabs>
                <w:tab w:val="left" w:pos="360"/>
              </w:tabs>
              <w:autoSpaceDE w:val="0"/>
              <w:autoSpaceDN w:val="0"/>
              <w:adjustRightInd w:val="0"/>
              <w:spacing w:after="0" w:line="260" w:lineRule="exact"/>
              <w:jc w:val="both"/>
              <w:rPr>
                <w:rFonts w:ascii="Arial" w:hAnsi="Arial" w:cs="Arial"/>
                <w:bCs/>
                <w:color w:val="000000"/>
                <w:sz w:val="20"/>
                <w:szCs w:val="20"/>
                <w:lang w:eastAsia="sl-SI"/>
              </w:rPr>
            </w:pPr>
            <w:r>
              <w:rPr>
                <w:rFonts w:ascii="Arial" w:hAnsi="Arial" w:cs="Arial"/>
                <w:color w:val="000000"/>
                <w:sz w:val="20"/>
                <w:szCs w:val="20"/>
                <w:lang w:eastAsia="sl-SI"/>
              </w:rPr>
              <w:t>»</w:t>
            </w:r>
            <w:r w:rsidR="00C37431">
              <w:rPr>
                <w:rFonts w:ascii="Arial" w:hAnsi="Arial" w:cs="Arial"/>
                <w:color w:val="000000"/>
                <w:sz w:val="20"/>
                <w:szCs w:val="20"/>
                <w:lang w:eastAsia="sl-SI"/>
              </w:rPr>
              <w:sym w:font="Symbol" w:char="F02D"/>
            </w:r>
            <w:r w:rsidR="006635D1" w:rsidRPr="006635D1">
              <w:rPr>
                <w:rFonts w:ascii="Arial" w:hAnsi="Arial" w:cs="Arial"/>
                <w:color w:val="000000"/>
                <w:sz w:val="20"/>
                <w:szCs w:val="20"/>
                <w:lang w:eastAsia="sl-SI"/>
              </w:rPr>
              <w:t xml:space="preserve"> </w:t>
            </w:r>
            <w:r w:rsidR="006635D1" w:rsidRPr="006635D1">
              <w:rPr>
                <w:rFonts w:ascii="Arial" w:hAnsi="Arial" w:cs="Arial"/>
                <w:bCs/>
                <w:color w:val="000000"/>
                <w:sz w:val="20"/>
                <w:szCs w:val="20"/>
                <w:lang w:eastAsia="sl-SI"/>
              </w:rPr>
              <w:t>izdaj</w:t>
            </w:r>
            <w:r w:rsidR="006635D1">
              <w:rPr>
                <w:rFonts w:ascii="Arial" w:hAnsi="Arial" w:cs="Arial"/>
                <w:bCs/>
                <w:color w:val="000000"/>
                <w:sz w:val="20"/>
                <w:szCs w:val="20"/>
                <w:lang w:eastAsia="sl-SI"/>
              </w:rPr>
              <w:t>a</w:t>
            </w:r>
            <w:r w:rsidR="006635D1" w:rsidRPr="006635D1">
              <w:rPr>
                <w:rFonts w:ascii="Arial" w:hAnsi="Arial" w:cs="Arial"/>
                <w:bCs/>
                <w:color w:val="000000"/>
                <w:sz w:val="20"/>
                <w:szCs w:val="20"/>
                <w:lang w:eastAsia="sl-SI"/>
              </w:rPr>
              <w:t xml:space="preserve"> smernic in mnenj ter opravljanje drugih predpisanih nalog pri pripravi občinsk</w:t>
            </w:r>
            <w:r w:rsidR="006635D1">
              <w:rPr>
                <w:rFonts w:ascii="Arial" w:hAnsi="Arial" w:cs="Arial"/>
                <w:bCs/>
                <w:color w:val="000000"/>
                <w:sz w:val="20"/>
                <w:szCs w:val="20"/>
                <w:lang w:eastAsia="sl-SI"/>
              </w:rPr>
              <w:t>ih prostorskih aktov kot nosilca</w:t>
            </w:r>
            <w:r w:rsidR="002429F1">
              <w:rPr>
                <w:rFonts w:ascii="Arial" w:hAnsi="Arial" w:cs="Arial"/>
                <w:bCs/>
                <w:color w:val="000000"/>
                <w:sz w:val="20"/>
                <w:szCs w:val="20"/>
                <w:lang w:eastAsia="sl-SI"/>
              </w:rPr>
              <w:t xml:space="preserve"> urejanja prostora.</w:t>
            </w:r>
            <w:r w:rsidR="006635D1">
              <w:rPr>
                <w:rFonts w:ascii="Arial" w:hAnsi="Arial" w:cs="Arial"/>
                <w:bCs/>
                <w:color w:val="000000"/>
                <w:sz w:val="20"/>
                <w:szCs w:val="20"/>
                <w:lang w:eastAsia="sl-SI"/>
              </w:rPr>
              <w:t>«.</w:t>
            </w:r>
          </w:p>
          <w:p w14:paraId="31215301" w14:textId="77777777" w:rsidR="006635D1" w:rsidRDefault="006635D1" w:rsidP="00F47372">
            <w:pPr>
              <w:pStyle w:val="Odstavek"/>
              <w:tabs>
                <w:tab w:val="left" w:pos="360"/>
              </w:tabs>
              <w:spacing w:before="0" w:line="260" w:lineRule="exact"/>
              <w:ind w:firstLine="0"/>
              <w:rPr>
                <w:rFonts w:cs="Arial"/>
                <w:sz w:val="20"/>
                <w:szCs w:val="20"/>
              </w:rPr>
            </w:pPr>
          </w:p>
          <w:p w14:paraId="667A0A47" w14:textId="77777777" w:rsidR="00191D7C" w:rsidRPr="00EC4BE6" w:rsidRDefault="00191D7C" w:rsidP="00EC4BE6">
            <w:pPr>
              <w:pStyle w:val="Odstavek"/>
              <w:spacing w:before="0" w:line="260" w:lineRule="exact"/>
              <w:ind w:firstLine="0"/>
              <w:rPr>
                <w:rFonts w:cs="Arial"/>
                <w:sz w:val="20"/>
                <w:szCs w:val="20"/>
              </w:rPr>
            </w:pPr>
          </w:p>
          <w:p w14:paraId="72E9397B" w14:textId="77777777" w:rsidR="0097174C" w:rsidRPr="00EC4BE6" w:rsidRDefault="0097174C" w:rsidP="00317898">
            <w:pPr>
              <w:pStyle w:val="Odstavek"/>
              <w:numPr>
                <w:ilvl w:val="0"/>
                <w:numId w:val="10"/>
              </w:numPr>
              <w:spacing w:before="0" w:line="260" w:lineRule="exact"/>
              <w:jc w:val="center"/>
              <w:rPr>
                <w:rFonts w:cs="Arial"/>
                <w:sz w:val="20"/>
                <w:szCs w:val="20"/>
              </w:rPr>
            </w:pPr>
            <w:r w:rsidRPr="00EC4BE6">
              <w:rPr>
                <w:rFonts w:cs="Arial"/>
                <w:sz w:val="20"/>
                <w:szCs w:val="20"/>
              </w:rPr>
              <w:t>člen</w:t>
            </w:r>
          </w:p>
          <w:p w14:paraId="784F0EE7" w14:textId="77777777" w:rsidR="0097174C" w:rsidRPr="00EC4BE6" w:rsidRDefault="0097174C" w:rsidP="00EC4BE6">
            <w:pPr>
              <w:pStyle w:val="Odstavek"/>
              <w:spacing w:before="0" w:line="260" w:lineRule="exact"/>
              <w:ind w:firstLine="0"/>
              <w:rPr>
                <w:rFonts w:cs="Arial"/>
                <w:sz w:val="20"/>
                <w:szCs w:val="20"/>
              </w:rPr>
            </w:pPr>
          </w:p>
          <w:p w14:paraId="0BFBB16D" w14:textId="77777777" w:rsidR="004915FE" w:rsidRDefault="00C91E36" w:rsidP="004915FE">
            <w:pPr>
              <w:pStyle w:val="Odstavek"/>
              <w:spacing w:before="0" w:line="260" w:lineRule="exact"/>
              <w:ind w:firstLine="0"/>
              <w:rPr>
                <w:rFonts w:cs="Arial"/>
                <w:sz w:val="20"/>
                <w:szCs w:val="20"/>
              </w:rPr>
            </w:pPr>
            <w:r w:rsidRPr="00C91E36">
              <w:rPr>
                <w:rFonts w:cs="Arial"/>
                <w:sz w:val="20"/>
                <w:szCs w:val="20"/>
              </w:rPr>
              <w:t>V 16. členu se tretji odsta</w:t>
            </w:r>
            <w:r w:rsidR="004915FE">
              <w:rPr>
                <w:rFonts w:cs="Arial"/>
                <w:sz w:val="20"/>
                <w:szCs w:val="20"/>
              </w:rPr>
              <w:t>vek spremeni tako, da se glasi:</w:t>
            </w:r>
          </w:p>
          <w:p w14:paraId="51D25FAA" w14:textId="77777777" w:rsidR="00C91E36" w:rsidRPr="004915FE" w:rsidRDefault="00C91E36" w:rsidP="004915FE">
            <w:pPr>
              <w:pStyle w:val="Odstavek"/>
              <w:spacing w:before="0" w:line="260" w:lineRule="exact"/>
              <w:ind w:firstLine="0"/>
              <w:rPr>
                <w:rFonts w:cs="Arial"/>
                <w:sz w:val="20"/>
                <w:szCs w:val="20"/>
              </w:rPr>
            </w:pPr>
            <w:r>
              <w:rPr>
                <w:rFonts w:cs="Arial"/>
                <w:sz w:val="20"/>
                <w:szCs w:val="20"/>
              </w:rPr>
              <w:t>»</w:t>
            </w:r>
            <w:r w:rsidR="009D4CD5">
              <w:rPr>
                <w:rFonts w:cs="Arial"/>
                <w:sz w:val="20"/>
                <w:szCs w:val="20"/>
              </w:rPr>
              <w:t>(</w:t>
            </w:r>
            <w:r w:rsidRPr="00C91E36">
              <w:rPr>
                <w:rFonts w:cs="Arial"/>
                <w:sz w:val="20"/>
                <w:szCs w:val="20"/>
              </w:rPr>
              <w:t>3)</w:t>
            </w:r>
            <w:r>
              <w:rPr>
                <w:rFonts w:cs="Arial"/>
                <w:sz w:val="20"/>
                <w:szCs w:val="20"/>
              </w:rPr>
              <w:t xml:space="preserve"> </w:t>
            </w:r>
            <w:r w:rsidRPr="00C91E36">
              <w:rPr>
                <w:rFonts w:cs="Arial"/>
                <w:sz w:val="20"/>
                <w:szCs w:val="20"/>
              </w:rPr>
              <w:t>Pogoj dobrega ugleda je izpolnjen, če prevoznik, ki zaprosi za licenco ali član njegovega poslovodstva:</w:t>
            </w:r>
          </w:p>
          <w:p w14:paraId="0EACD806" w14:textId="10F20E29" w:rsidR="00C91E36" w:rsidRPr="00C91E36" w:rsidRDefault="00C91E36" w:rsidP="00317898">
            <w:pPr>
              <w:pStyle w:val="alineazaodstavkom0"/>
              <w:numPr>
                <w:ilvl w:val="0"/>
                <w:numId w:val="9"/>
              </w:numPr>
              <w:shd w:val="clear" w:color="auto" w:fill="FFFFFF"/>
              <w:spacing w:before="0" w:beforeAutospacing="0" w:after="0" w:afterAutospacing="0" w:line="260" w:lineRule="exact"/>
              <w:ind w:left="142" w:hanging="142"/>
              <w:jc w:val="both"/>
              <w:rPr>
                <w:rFonts w:ascii="Arial" w:hAnsi="Arial" w:cs="Arial"/>
                <w:sz w:val="20"/>
                <w:szCs w:val="20"/>
              </w:rPr>
            </w:pPr>
            <w:r w:rsidRPr="00C91E36">
              <w:rPr>
                <w:rFonts w:ascii="Arial" w:hAnsi="Arial" w:cs="Arial"/>
                <w:sz w:val="20"/>
                <w:szCs w:val="20"/>
              </w:rPr>
              <w:t>ni bil pravnomočno obsojen na kazen</w:t>
            </w:r>
            <w:r w:rsidR="000C5A17">
              <w:rPr>
                <w:rFonts w:ascii="Arial" w:hAnsi="Arial" w:cs="Arial"/>
                <w:sz w:val="20"/>
                <w:szCs w:val="20"/>
              </w:rPr>
              <w:t xml:space="preserve"> zapora</w:t>
            </w:r>
            <w:r w:rsidRPr="00C91E36">
              <w:rPr>
                <w:rFonts w:ascii="Arial" w:hAnsi="Arial" w:cs="Arial"/>
                <w:sz w:val="20"/>
                <w:szCs w:val="20"/>
              </w:rPr>
              <w:t xml:space="preserve"> enega</w:t>
            </w:r>
            <w:r w:rsidR="007E5860">
              <w:rPr>
                <w:rFonts w:ascii="Arial" w:hAnsi="Arial" w:cs="Arial"/>
                <w:sz w:val="20"/>
                <w:szCs w:val="20"/>
              </w:rPr>
              <w:t xml:space="preserve"> leta</w:t>
            </w:r>
            <w:r w:rsidRPr="00C91E36">
              <w:rPr>
                <w:rFonts w:ascii="Arial" w:hAnsi="Arial" w:cs="Arial"/>
                <w:sz w:val="20"/>
                <w:szCs w:val="20"/>
              </w:rPr>
              <w:t xml:space="preserve"> ali več zaradi storitve kaznivega dejanja</w:t>
            </w:r>
            <w:r w:rsidR="001846DC">
              <w:rPr>
                <w:rFonts w:ascii="Arial" w:hAnsi="Arial" w:cs="Arial"/>
                <w:sz w:val="20"/>
                <w:szCs w:val="20"/>
              </w:rPr>
              <w:t>,</w:t>
            </w:r>
          </w:p>
          <w:p w14:paraId="17E81ACD" w14:textId="77777777" w:rsidR="00C91E36" w:rsidRPr="00C91E36" w:rsidRDefault="00C91E36" w:rsidP="00317898">
            <w:pPr>
              <w:pStyle w:val="alineazaodstavkom0"/>
              <w:numPr>
                <w:ilvl w:val="0"/>
                <w:numId w:val="9"/>
              </w:numPr>
              <w:shd w:val="clear" w:color="auto" w:fill="FFFFFF"/>
              <w:spacing w:before="0" w:beforeAutospacing="0" w:after="0" w:afterAutospacing="0" w:line="260" w:lineRule="exact"/>
              <w:ind w:left="142" w:hanging="142"/>
              <w:jc w:val="both"/>
              <w:rPr>
                <w:rFonts w:ascii="Arial" w:hAnsi="Arial" w:cs="Arial"/>
                <w:sz w:val="20"/>
                <w:szCs w:val="20"/>
              </w:rPr>
            </w:pPr>
            <w:r w:rsidRPr="00C91E36">
              <w:rPr>
                <w:rFonts w:ascii="Arial" w:hAnsi="Arial" w:cs="Arial"/>
                <w:sz w:val="20"/>
                <w:szCs w:val="20"/>
              </w:rPr>
              <w:t>ni bil pravnomočno kaznovan za prekršek zaradi kršitve predpisov s področja delovnega razmerja in socialne varnosti, varnosti in zdravja pri delu ali carin pri čezmejnem tovornem prevozu</w:t>
            </w:r>
            <w:r w:rsidR="00FC5D68">
              <w:rPr>
                <w:rFonts w:ascii="Arial" w:hAnsi="Arial" w:cs="Arial"/>
                <w:sz w:val="20"/>
                <w:szCs w:val="20"/>
              </w:rPr>
              <w:t xml:space="preserve"> in</w:t>
            </w:r>
            <w:r w:rsidRPr="00C91E36">
              <w:rPr>
                <w:rFonts w:ascii="Arial" w:hAnsi="Arial" w:cs="Arial"/>
                <w:sz w:val="20"/>
                <w:szCs w:val="20"/>
              </w:rPr>
              <w:t xml:space="preserve"> </w:t>
            </w:r>
          </w:p>
          <w:p w14:paraId="3E58DBED" w14:textId="77777777" w:rsidR="00C91E36" w:rsidRPr="00C91E36" w:rsidRDefault="00FC5D68" w:rsidP="00317898">
            <w:pPr>
              <w:pStyle w:val="alineazaodstavkom0"/>
              <w:numPr>
                <w:ilvl w:val="0"/>
                <w:numId w:val="9"/>
              </w:numPr>
              <w:shd w:val="clear" w:color="auto" w:fill="FFFFFF"/>
              <w:spacing w:before="0" w:beforeAutospacing="0" w:after="0" w:afterAutospacing="0" w:line="260" w:lineRule="exact"/>
              <w:ind w:left="142" w:hanging="142"/>
              <w:jc w:val="both"/>
              <w:rPr>
                <w:rFonts w:ascii="Arial" w:hAnsi="Arial" w:cs="Arial"/>
                <w:sz w:val="20"/>
                <w:szCs w:val="20"/>
              </w:rPr>
            </w:pPr>
            <w:r>
              <w:rPr>
                <w:rFonts w:ascii="Arial" w:hAnsi="Arial" w:cs="Arial"/>
                <w:sz w:val="20"/>
                <w:szCs w:val="20"/>
              </w:rPr>
              <w:t xml:space="preserve">nad </w:t>
            </w:r>
            <w:r w:rsidR="00C7082C">
              <w:rPr>
                <w:rFonts w:ascii="Arial" w:hAnsi="Arial" w:cs="Arial"/>
                <w:sz w:val="20"/>
                <w:szCs w:val="20"/>
              </w:rPr>
              <w:t>p</w:t>
            </w:r>
            <w:r>
              <w:rPr>
                <w:rFonts w:ascii="Arial" w:hAnsi="Arial" w:cs="Arial"/>
                <w:sz w:val="20"/>
                <w:szCs w:val="20"/>
              </w:rPr>
              <w:t>revoznikom</w:t>
            </w:r>
            <w:r w:rsidR="000D0D9B">
              <w:rPr>
                <w:rFonts w:ascii="Arial" w:hAnsi="Arial" w:cs="Arial"/>
                <w:sz w:val="20"/>
                <w:szCs w:val="20"/>
              </w:rPr>
              <w:t xml:space="preserve"> ni začet stečajni postopek</w:t>
            </w:r>
            <w:r w:rsidR="00C91E36" w:rsidRPr="00C91E36">
              <w:rPr>
                <w:rFonts w:ascii="Arial" w:hAnsi="Arial" w:cs="Arial"/>
                <w:sz w:val="20"/>
                <w:szCs w:val="20"/>
              </w:rPr>
              <w:t>.</w:t>
            </w:r>
            <w:r w:rsidR="001846DC">
              <w:rPr>
                <w:rFonts w:ascii="Arial" w:hAnsi="Arial" w:cs="Arial"/>
                <w:sz w:val="20"/>
                <w:szCs w:val="20"/>
              </w:rPr>
              <w:t>«.</w:t>
            </w:r>
          </w:p>
          <w:p w14:paraId="71F9E870" w14:textId="77777777" w:rsidR="00D2051D" w:rsidRDefault="00D2051D" w:rsidP="00C91E36">
            <w:pPr>
              <w:pStyle w:val="Odstavek"/>
              <w:spacing w:before="0" w:line="260" w:lineRule="exact"/>
              <w:ind w:firstLine="0"/>
              <w:rPr>
                <w:rFonts w:cs="Arial"/>
                <w:sz w:val="20"/>
                <w:szCs w:val="20"/>
              </w:rPr>
            </w:pPr>
          </w:p>
          <w:p w14:paraId="1B570C9F" w14:textId="77777777" w:rsidR="00AE3449" w:rsidRDefault="00D2051D" w:rsidP="00C91E36">
            <w:pPr>
              <w:pStyle w:val="Odstavek"/>
              <w:spacing w:before="0" w:line="260" w:lineRule="exact"/>
              <w:ind w:firstLine="0"/>
              <w:rPr>
                <w:rFonts w:cs="Arial"/>
                <w:sz w:val="20"/>
                <w:szCs w:val="20"/>
              </w:rPr>
            </w:pPr>
            <w:r>
              <w:rPr>
                <w:rFonts w:cs="Arial"/>
                <w:sz w:val="20"/>
                <w:szCs w:val="20"/>
              </w:rPr>
              <w:t xml:space="preserve">V šestem odstavku se </w:t>
            </w:r>
            <w:r w:rsidR="00AE3449">
              <w:rPr>
                <w:rFonts w:cs="Arial"/>
                <w:sz w:val="20"/>
                <w:szCs w:val="20"/>
              </w:rPr>
              <w:t>za prvim stavkom</w:t>
            </w:r>
            <w:r>
              <w:rPr>
                <w:rFonts w:cs="Arial"/>
                <w:sz w:val="20"/>
                <w:szCs w:val="20"/>
              </w:rPr>
              <w:t xml:space="preserve"> doda nov stavek, ki se glasi: </w:t>
            </w:r>
          </w:p>
          <w:p w14:paraId="758BF405" w14:textId="77777777" w:rsidR="00D2051D" w:rsidRPr="00C91E36" w:rsidRDefault="00D2051D" w:rsidP="00C91E36">
            <w:pPr>
              <w:pStyle w:val="Odstavek"/>
              <w:spacing w:before="0" w:line="260" w:lineRule="exact"/>
              <w:ind w:firstLine="0"/>
              <w:rPr>
                <w:rFonts w:cs="Arial"/>
                <w:sz w:val="20"/>
                <w:szCs w:val="20"/>
              </w:rPr>
            </w:pPr>
            <w:r>
              <w:rPr>
                <w:rFonts w:cs="Arial"/>
                <w:sz w:val="20"/>
                <w:szCs w:val="20"/>
              </w:rPr>
              <w:t>»Način izpolnjevanja pogoja kritja civilnopravne odgovornosti podrobneje predpiše minister.«.</w:t>
            </w:r>
          </w:p>
          <w:p w14:paraId="151D4FDE" w14:textId="77777777" w:rsidR="00032DB8" w:rsidRDefault="00032DB8" w:rsidP="00EC4BE6">
            <w:pPr>
              <w:spacing w:after="0" w:line="260" w:lineRule="exact"/>
              <w:jc w:val="both"/>
              <w:rPr>
                <w:rFonts w:ascii="Arial" w:hAnsi="Arial" w:cs="Arial"/>
                <w:sz w:val="20"/>
                <w:szCs w:val="20"/>
              </w:rPr>
            </w:pPr>
          </w:p>
          <w:p w14:paraId="208DA86E" w14:textId="77777777" w:rsidR="00F47372" w:rsidRDefault="00F47372" w:rsidP="00EC4BE6">
            <w:pPr>
              <w:spacing w:after="0" w:line="260" w:lineRule="exact"/>
              <w:jc w:val="both"/>
              <w:rPr>
                <w:rFonts w:ascii="Arial" w:hAnsi="Arial" w:cs="Arial"/>
                <w:sz w:val="20"/>
                <w:szCs w:val="20"/>
              </w:rPr>
            </w:pPr>
          </w:p>
          <w:p w14:paraId="758340F3" w14:textId="77777777" w:rsidR="00C26A89" w:rsidRDefault="004915FE" w:rsidP="00317898">
            <w:pPr>
              <w:numPr>
                <w:ilvl w:val="0"/>
                <w:numId w:val="10"/>
              </w:numPr>
              <w:spacing w:after="0" w:line="260" w:lineRule="exact"/>
              <w:jc w:val="center"/>
              <w:rPr>
                <w:rFonts w:ascii="Arial" w:hAnsi="Arial" w:cs="Arial"/>
                <w:sz w:val="20"/>
                <w:szCs w:val="20"/>
              </w:rPr>
            </w:pPr>
            <w:r>
              <w:rPr>
                <w:rFonts w:ascii="Arial" w:hAnsi="Arial" w:cs="Arial"/>
                <w:sz w:val="20"/>
                <w:szCs w:val="20"/>
              </w:rPr>
              <w:t xml:space="preserve"> </w:t>
            </w:r>
            <w:r w:rsidR="00C26A89">
              <w:rPr>
                <w:rFonts w:ascii="Arial" w:hAnsi="Arial" w:cs="Arial"/>
                <w:sz w:val="20"/>
                <w:szCs w:val="20"/>
              </w:rPr>
              <w:t>člen</w:t>
            </w:r>
          </w:p>
          <w:p w14:paraId="475FA4EF" w14:textId="77777777" w:rsidR="00C26A89" w:rsidRDefault="00C26A89" w:rsidP="00C26A89">
            <w:pPr>
              <w:spacing w:after="0" w:line="260" w:lineRule="exact"/>
              <w:ind w:left="720"/>
              <w:jc w:val="both"/>
              <w:rPr>
                <w:rFonts w:ascii="Arial" w:hAnsi="Arial" w:cs="Arial"/>
                <w:sz w:val="20"/>
                <w:szCs w:val="20"/>
              </w:rPr>
            </w:pPr>
          </w:p>
          <w:p w14:paraId="3B474C00" w14:textId="77777777" w:rsidR="00C26A89" w:rsidRPr="00C26A89" w:rsidRDefault="001846DC" w:rsidP="00D01BD5">
            <w:pPr>
              <w:pStyle w:val="Odstavek"/>
              <w:spacing w:before="0" w:line="260" w:lineRule="exact"/>
              <w:ind w:firstLine="0"/>
              <w:rPr>
                <w:rFonts w:cs="Arial"/>
                <w:sz w:val="20"/>
                <w:szCs w:val="20"/>
              </w:rPr>
            </w:pPr>
            <w:r>
              <w:rPr>
                <w:rFonts w:cs="Arial"/>
                <w:color w:val="000000"/>
                <w:sz w:val="20"/>
                <w:szCs w:val="20"/>
                <w:lang w:eastAsia="sl-SI"/>
              </w:rPr>
              <w:t>V 17. členu se v osmem odstavku za prvim stavkom doda nov stavek, ki se glasi</w:t>
            </w:r>
            <w:r w:rsidR="00C26A89" w:rsidRPr="00C26A89">
              <w:rPr>
                <w:rFonts w:cs="Arial"/>
                <w:sz w:val="20"/>
                <w:szCs w:val="20"/>
              </w:rPr>
              <w:t>:</w:t>
            </w:r>
          </w:p>
          <w:p w14:paraId="393B7A69" w14:textId="5BD32B74" w:rsidR="00C26A89" w:rsidRDefault="00C26A89" w:rsidP="00D01BD5">
            <w:pPr>
              <w:pStyle w:val="Odstavek"/>
              <w:spacing w:before="0" w:line="260" w:lineRule="exact"/>
              <w:ind w:firstLine="0"/>
              <w:rPr>
                <w:rFonts w:cs="Arial"/>
                <w:sz w:val="20"/>
                <w:szCs w:val="20"/>
              </w:rPr>
            </w:pPr>
            <w:r w:rsidRPr="00C26A89">
              <w:rPr>
                <w:rFonts w:cs="Arial"/>
                <w:sz w:val="20"/>
                <w:szCs w:val="20"/>
              </w:rPr>
              <w:t>»</w:t>
            </w:r>
            <w:r w:rsidR="00C37431">
              <w:rPr>
                <w:rFonts w:cs="Arial"/>
                <w:sz w:val="20"/>
                <w:szCs w:val="20"/>
              </w:rPr>
              <w:t>P</w:t>
            </w:r>
            <w:r w:rsidRPr="00C26A89">
              <w:rPr>
                <w:rFonts w:cs="Arial"/>
                <w:sz w:val="20"/>
                <w:szCs w:val="20"/>
              </w:rPr>
              <w:t>revoznik</w:t>
            </w:r>
            <w:r w:rsidR="00C37431">
              <w:rPr>
                <w:rFonts w:cs="Arial"/>
                <w:sz w:val="20"/>
                <w:szCs w:val="20"/>
              </w:rPr>
              <w:t>u</w:t>
            </w:r>
            <w:r w:rsidRPr="00C26A89">
              <w:rPr>
                <w:rFonts w:cs="Arial"/>
                <w:sz w:val="20"/>
                <w:szCs w:val="20"/>
              </w:rPr>
              <w:t xml:space="preserve"> v železniškem prometu, zoper katerega je bil </w:t>
            </w:r>
            <w:r w:rsidR="00C7082C">
              <w:rPr>
                <w:rFonts w:cs="Arial"/>
                <w:sz w:val="20"/>
                <w:szCs w:val="20"/>
              </w:rPr>
              <w:t xml:space="preserve">začet </w:t>
            </w:r>
            <w:r w:rsidRPr="00C26A89">
              <w:rPr>
                <w:rFonts w:cs="Arial"/>
                <w:sz w:val="20"/>
                <w:szCs w:val="20"/>
              </w:rPr>
              <w:t>postopek prisilne poravnave, licenčni organ odvzame licenco, če je predhodno preveril, da v razumnem čas</w:t>
            </w:r>
            <w:r w:rsidR="00B359CB">
              <w:rPr>
                <w:rFonts w:cs="Arial"/>
                <w:sz w:val="20"/>
                <w:szCs w:val="20"/>
              </w:rPr>
              <w:t>u</w:t>
            </w:r>
            <w:r w:rsidRPr="00C26A89">
              <w:rPr>
                <w:rFonts w:cs="Arial"/>
                <w:sz w:val="20"/>
                <w:szCs w:val="20"/>
              </w:rPr>
              <w:t xml:space="preserve"> ni realnih možnosti za finančno prestrukturiranje.</w:t>
            </w:r>
            <w:r w:rsidR="00C7082C">
              <w:rPr>
                <w:rFonts w:cs="Arial"/>
                <w:sz w:val="20"/>
                <w:szCs w:val="20"/>
              </w:rPr>
              <w:t xml:space="preserve"> Za oceno možnosti finančnega prestrukturiranja se licenčnemu organu na njegovo zahtevo omogoči vpogled v sodni spis, ki se nanaša na postopek prisilne poravnave prevoznika.</w:t>
            </w:r>
            <w:r w:rsidRPr="00C26A89">
              <w:rPr>
                <w:rFonts w:cs="Arial"/>
                <w:sz w:val="20"/>
                <w:szCs w:val="20"/>
              </w:rPr>
              <w:t>«.</w:t>
            </w:r>
          </w:p>
          <w:p w14:paraId="39D3E2E4" w14:textId="77777777" w:rsidR="00D524FA" w:rsidRDefault="00D524FA" w:rsidP="00D01BD5">
            <w:pPr>
              <w:pStyle w:val="Odstavek"/>
              <w:spacing w:before="0" w:line="260" w:lineRule="exact"/>
              <w:ind w:firstLine="0"/>
              <w:rPr>
                <w:rFonts w:cs="Arial"/>
                <w:sz w:val="20"/>
                <w:szCs w:val="20"/>
              </w:rPr>
            </w:pPr>
          </w:p>
          <w:p w14:paraId="10B40904" w14:textId="77777777" w:rsidR="00D524FA" w:rsidRDefault="00D524FA" w:rsidP="00D01BD5">
            <w:pPr>
              <w:pStyle w:val="Odstavek"/>
              <w:spacing w:before="0" w:line="260" w:lineRule="exact"/>
              <w:ind w:firstLine="0"/>
              <w:rPr>
                <w:rFonts w:cs="Arial"/>
                <w:sz w:val="20"/>
                <w:szCs w:val="20"/>
              </w:rPr>
            </w:pPr>
          </w:p>
          <w:p w14:paraId="65CA9D2B" w14:textId="77777777" w:rsidR="00D524FA" w:rsidRDefault="00D524FA" w:rsidP="00317898">
            <w:pPr>
              <w:pStyle w:val="Odstavek"/>
              <w:numPr>
                <w:ilvl w:val="0"/>
                <w:numId w:val="10"/>
              </w:numPr>
              <w:spacing w:before="0" w:line="260" w:lineRule="exact"/>
              <w:jc w:val="center"/>
              <w:rPr>
                <w:rFonts w:cs="Arial"/>
                <w:sz w:val="20"/>
                <w:szCs w:val="20"/>
              </w:rPr>
            </w:pPr>
            <w:r>
              <w:rPr>
                <w:rFonts w:cs="Arial"/>
                <w:sz w:val="20"/>
                <w:szCs w:val="20"/>
              </w:rPr>
              <w:t>člen</w:t>
            </w:r>
          </w:p>
          <w:p w14:paraId="28FC55BC" w14:textId="77777777" w:rsidR="00D524FA" w:rsidRDefault="00D524FA" w:rsidP="00D524FA">
            <w:pPr>
              <w:pStyle w:val="Odstavek"/>
              <w:spacing w:before="0" w:line="260" w:lineRule="exact"/>
              <w:ind w:left="360" w:firstLine="0"/>
              <w:jc w:val="center"/>
              <w:rPr>
                <w:rFonts w:cs="Arial"/>
                <w:sz w:val="20"/>
                <w:szCs w:val="20"/>
              </w:rPr>
            </w:pPr>
          </w:p>
          <w:p w14:paraId="7371E256" w14:textId="77777777" w:rsidR="00FE31DA" w:rsidRPr="00017BCC" w:rsidRDefault="00FE31DA" w:rsidP="00FE31DA">
            <w:pPr>
              <w:spacing w:after="0" w:line="260" w:lineRule="exact"/>
              <w:rPr>
                <w:rFonts w:ascii="Arial" w:hAnsi="Arial" w:cs="Arial"/>
                <w:sz w:val="20"/>
                <w:szCs w:val="20"/>
              </w:rPr>
            </w:pPr>
            <w:r>
              <w:rPr>
                <w:rFonts w:ascii="Arial" w:hAnsi="Arial" w:cs="Arial"/>
                <w:sz w:val="20"/>
                <w:szCs w:val="20"/>
              </w:rPr>
              <w:t xml:space="preserve">V </w:t>
            </w:r>
            <w:proofErr w:type="spellStart"/>
            <w:r>
              <w:rPr>
                <w:rFonts w:ascii="Arial" w:hAnsi="Arial" w:cs="Arial"/>
                <w:sz w:val="20"/>
                <w:szCs w:val="20"/>
              </w:rPr>
              <w:t>18.d</w:t>
            </w:r>
            <w:proofErr w:type="spellEnd"/>
            <w:r>
              <w:rPr>
                <w:rFonts w:ascii="Arial" w:hAnsi="Arial" w:cs="Arial"/>
                <w:sz w:val="20"/>
                <w:szCs w:val="20"/>
              </w:rPr>
              <w:t xml:space="preserve"> člen</w:t>
            </w:r>
            <w:r w:rsidR="00017BCC">
              <w:rPr>
                <w:rFonts w:ascii="Arial" w:hAnsi="Arial" w:cs="Arial"/>
                <w:sz w:val="20"/>
                <w:szCs w:val="20"/>
              </w:rPr>
              <w:t>u</w:t>
            </w:r>
            <w:r>
              <w:rPr>
                <w:rFonts w:ascii="Arial" w:hAnsi="Arial" w:cs="Arial"/>
                <w:sz w:val="20"/>
                <w:szCs w:val="20"/>
              </w:rPr>
              <w:t xml:space="preserve"> se </w:t>
            </w:r>
            <w:r w:rsidR="00017BCC">
              <w:rPr>
                <w:rFonts w:ascii="Arial" w:hAnsi="Arial" w:cs="Arial"/>
                <w:sz w:val="20"/>
                <w:szCs w:val="20"/>
              </w:rPr>
              <w:t xml:space="preserve">v četrtem odstavku za </w:t>
            </w:r>
            <w:r w:rsidR="00017BCC" w:rsidRPr="00017BCC">
              <w:rPr>
                <w:rFonts w:ascii="Arial" w:hAnsi="Arial" w:cs="Arial"/>
                <w:sz w:val="20"/>
                <w:szCs w:val="20"/>
              </w:rPr>
              <w:t>besedilom »Direktive 2012/34/EU« doda</w:t>
            </w:r>
            <w:r w:rsidR="007341A2">
              <w:rPr>
                <w:rFonts w:ascii="Arial" w:hAnsi="Arial" w:cs="Arial"/>
                <w:sz w:val="20"/>
                <w:szCs w:val="20"/>
              </w:rPr>
              <w:t xml:space="preserve"> beseda »in«. </w:t>
            </w:r>
          </w:p>
          <w:p w14:paraId="730503A9" w14:textId="77777777" w:rsidR="00FE31DA" w:rsidRDefault="00FE31DA" w:rsidP="00D524FA">
            <w:pPr>
              <w:pStyle w:val="Telobesedila"/>
              <w:tabs>
                <w:tab w:val="left" w:pos="0"/>
              </w:tabs>
              <w:spacing w:after="0" w:line="260" w:lineRule="exact"/>
              <w:jc w:val="both"/>
              <w:rPr>
                <w:rFonts w:ascii="Arial" w:hAnsi="Arial" w:cs="Arial"/>
                <w:sz w:val="20"/>
                <w:szCs w:val="20"/>
              </w:rPr>
            </w:pPr>
          </w:p>
          <w:p w14:paraId="226A6581" w14:textId="77777777" w:rsidR="00F47372" w:rsidRPr="00D524FA" w:rsidRDefault="00F47372" w:rsidP="00D524FA">
            <w:pPr>
              <w:pStyle w:val="Odstavek"/>
              <w:spacing w:before="0" w:line="260" w:lineRule="exact"/>
              <w:ind w:firstLine="0"/>
              <w:rPr>
                <w:rFonts w:cs="Arial"/>
                <w:sz w:val="20"/>
                <w:szCs w:val="20"/>
              </w:rPr>
            </w:pPr>
          </w:p>
          <w:p w14:paraId="66C4CA1F" w14:textId="77777777" w:rsidR="00C26A89" w:rsidRDefault="00154297" w:rsidP="00154297">
            <w:pPr>
              <w:spacing w:after="0" w:line="260" w:lineRule="exact"/>
              <w:ind w:left="360"/>
              <w:jc w:val="center"/>
              <w:rPr>
                <w:rFonts w:ascii="Arial" w:hAnsi="Arial" w:cs="Arial"/>
                <w:sz w:val="20"/>
                <w:szCs w:val="20"/>
              </w:rPr>
            </w:pPr>
            <w:r>
              <w:rPr>
                <w:rFonts w:ascii="Arial" w:hAnsi="Arial" w:cs="Arial"/>
                <w:sz w:val="20"/>
                <w:szCs w:val="20"/>
              </w:rPr>
              <w:t>1</w:t>
            </w:r>
            <w:r w:rsidR="00406EE2">
              <w:rPr>
                <w:rFonts w:ascii="Arial" w:hAnsi="Arial" w:cs="Arial"/>
                <w:sz w:val="20"/>
                <w:szCs w:val="20"/>
              </w:rPr>
              <w:t>1</w:t>
            </w:r>
            <w:r>
              <w:rPr>
                <w:rFonts w:ascii="Arial" w:hAnsi="Arial" w:cs="Arial"/>
                <w:sz w:val="20"/>
                <w:szCs w:val="20"/>
              </w:rPr>
              <w:t>.</w:t>
            </w:r>
            <w:r w:rsidR="00F5014E">
              <w:rPr>
                <w:rFonts w:ascii="Arial" w:hAnsi="Arial" w:cs="Arial"/>
                <w:sz w:val="20"/>
                <w:szCs w:val="20"/>
              </w:rPr>
              <w:t xml:space="preserve"> </w:t>
            </w:r>
            <w:r>
              <w:rPr>
                <w:rFonts w:ascii="Arial" w:hAnsi="Arial" w:cs="Arial"/>
                <w:sz w:val="20"/>
                <w:szCs w:val="20"/>
              </w:rPr>
              <w:t>člen</w:t>
            </w:r>
          </w:p>
          <w:p w14:paraId="268AF34F" w14:textId="77777777" w:rsidR="00154297" w:rsidRDefault="00154297" w:rsidP="00154297">
            <w:pPr>
              <w:spacing w:after="0" w:line="260" w:lineRule="exact"/>
              <w:ind w:left="360"/>
              <w:jc w:val="center"/>
              <w:rPr>
                <w:rFonts w:ascii="Arial" w:hAnsi="Arial" w:cs="Arial"/>
                <w:sz w:val="20"/>
                <w:szCs w:val="20"/>
              </w:rPr>
            </w:pPr>
          </w:p>
          <w:p w14:paraId="3BA4F4B1" w14:textId="77777777" w:rsidR="00FE31DA" w:rsidRPr="00D524FA" w:rsidRDefault="00FE31DA" w:rsidP="00FE31DA">
            <w:pPr>
              <w:pStyle w:val="Telobesedila"/>
              <w:tabs>
                <w:tab w:val="left" w:pos="0"/>
              </w:tabs>
              <w:spacing w:after="0" w:line="260" w:lineRule="exact"/>
              <w:jc w:val="both"/>
              <w:rPr>
                <w:rFonts w:ascii="Arial" w:hAnsi="Arial" w:cs="Arial"/>
                <w:sz w:val="20"/>
                <w:szCs w:val="20"/>
              </w:rPr>
            </w:pPr>
            <w:r w:rsidRPr="00D524FA">
              <w:rPr>
                <w:rFonts w:ascii="Arial" w:hAnsi="Arial" w:cs="Arial"/>
                <w:sz w:val="20"/>
                <w:szCs w:val="20"/>
              </w:rPr>
              <w:t xml:space="preserve">V 21. </w:t>
            </w:r>
            <w:r w:rsidR="00017BCC">
              <w:rPr>
                <w:rFonts w:ascii="Arial" w:hAnsi="Arial" w:cs="Arial"/>
                <w:sz w:val="20"/>
                <w:szCs w:val="20"/>
              </w:rPr>
              <w:t>č</w:t>
            </w:r>
            <w:r w:rsidRPr="00D524FA">
              <w:rPr>
                <w:rFonts w:ascii="Arial" w:hAnsi="Arial" w:cs="Arial"/>
                <w:sz w:val="20"/>
                <w:szCs w:val="20"/>
              </w:rPr>
              <w:t>len</w:t>
            </w:r>
            <w:r w:rsidR="00017BCC">
              <w:rPr>
                <w:rFonts w:ascii="Arial" w:hAnsi="Arial" w:cs="Arial"/>
                <w:sz w:val="20"/>
                <w:szCs w:val="20"/>
              </w:rPr>
              <w:t>u se v tretjem odstavku</w:t>
            </w:r>
            <w:r w:rsidRPr="00D524FA">
              <w:rPr>
                <w:rFonts w:ascii="Arial" w:hAnsi="Arial" w:cs="Arial"/>
                <w:sz w:val="20"/>
                <w:szCs w:val="20"/>
              </w:rPr>
              <w:t xml:space="preserve"> v tretji alineji </w:t>
            </w:r>
            <w:r>
              <w:rPr>
                <w:rFonts w:ascii="Arial" w:hAnsi="Arial" w:cs="Arial"/>
                <w:sz w:val="20"/>
                <w:szCs w:val="20"/>
              </w:rPr>
              <w:t>beseda »in« nadomesti z vejico</w:t>
            </w:r>
            <w:r w:rsidRPr="00D524FA">
              <w:rPr>
                <w:rFonts w:ascii="Arial" w:hAnsi="Arial" w:cs="Arial"/>
                <w:sz w:val="20"/>
                <w:szCs w:val="20"/>
              </w:rPr>
              <w:t xml:space="preserve">. </w:t>
            </w:r>
          </w:p>
          <w:p w14:paraId="424BFFB8" w14:textId="77777777" w:rsidR="00FE31DA" w:rsidRDefault="00FE31DA" w:rsidP="00FE31DA">
            <w:pPr>
              <w:pStyle w:val="Telobesedila"/>
              <w:tabs>
                <w:tab w:val="left" w:pos="0"/>
              </w:tabs>
              <w:spacing w:after="0" w:line="260" w:lineRule="exact"/>
              <w:jc w:val="both"/>
              <w:rPr>
                <w:rFonts w:ascii="Arial" w:hAnsi="Arial" w:cs="Arial"/>
                <w:sz w:val="20"/>
                <w:szCs w:val="20"/>
              </w:rPr>
            </w:pPr>
          </w:p>
          <w:p w14:paraId="789E1261" w14:textId="77777777" w:rsidR="00FE31DA" w:rsidRDefault="00FE31DA" w:rsidP="00FE31DA">
            <w:pPr>
              <w:pStyle w:val="Odstavek"/>
              <w:spacing w:before="0" w:line="260" w:lineRule="exact"/>
              <w:ind w:firstLine="0"/>
              <w:rPr>
                <w:rFonts w:cs="Arial"/>
                <w:sz w:val="20"/>
                <w:szCs w:val="20"/>
              </w:rPr>
            </w:pPr>
            <w:r w:rsidRPr="00D524FA">
              <w:rPr>
                <w:rFonts w:cs="Arial"/>
                <w:sz w:val="20"/>
                <w:szCs w:val="20"/>
              </w:rPr>
              <w:t xml:space="preserve">V četrti alineji se </w:t>
            </w:r>
            <w:r w:rsidR="00017BCC">
              <w:rPr>
                <w:rFonts w:cs="Arial"/>
                <w:sz w:val="20"/>
                <w:szCs w:val="20"/>
              </w:rPr>
              <w:t xml:space="preserve">na koncu </w:t>
            </w:r>
            <w:r>
              <w:rPr>
                <w:rFonts w:cs="Arial"/>
                <w:sz w:val="20"/>
                <w:szCs w:val="20"/>
              </w:rPr>
              <w:t>pika nadomesti z besedo</w:t>
            </w:r>
            <w:r w:rsidRPr="00D524FA">
              <w:rPr>
                <w:rFonts w:cs="Arial"/>
                <w:sz w:val="20"/>
                <w:szCs w:val="20"/>
              </w:rPr>
              <w:t xml:space="preserve"> »in«</w:t>
            </w:r>
            <w:r w:rsidR="00017BCC">
              <w:rPr>
                <w:rFonts w:cs="Arial"/>
                <w:sz w:val="20"/>
                <w:szCs w:val="20"/>
              </w:rPr>
              <w:t xml:space="preserve"> ter d</w:t>
            </w:r>
            <w:r w:rsidRPr="00D524FA">
              <w:rPr>
                <w:rFonts w:cs="Arial"/>
                <w:sz w:val="20"/>
                <w:szCs w:val="20"/>
              </w:rPr>
              <w:t>oda nova peta alineja</w:t>
            </w:r>
            <w:r>
              <w:rPr>
                <w:rFonts w:cs="Arial"/>
                <w:sz w:val="20"/>
                <w:szCs w:val="20"/>
              </w:rPr>
              <w:t>, ki se glasi:</w:t>
            </w:r>
          </w:p>
          <w:p w14:paraId="6333F997" w14:textId="72F1132E" w:rsidR="00FE31DA" w:rsidRDefault="003B1AC4" w:rsidP="00FE31DA">
            <w:pPr>
              <w:pStyle w:val="Odstavek"/>
              <w:spacing w:before="0" w:line="260" w:lineRule="exact"/>
              <w:ind w:firstLine="0"/>
              <w:rPr>
                <w:rFonts w:cs="Arial"/>
                <w:sz w:val="20"/>
                <w:szCs w:val="20"/>
              </w:rPr>
            </w:pPr>
            <w:r>
              <w:rPr>
                <w:rFonts w:cs="Arial"/>
                <w:sz w:val="20"/>
                <w:szCs w:val="20"/>
              </w:rPr>
              <w:t>»</w:t>
            </w:r>
            <w:r w:rsidR="00B359CB">
              <w:rPr>
                <w:rFonts w:cs="Arial"/>
                <w:sz w:val="20"/>
                <w:szCs w:val="20"/>
              </w:rPr>
              <w:sym w:font="Symbol" w:char="F02D"/>
            </w:r>
            <w:r w:rsidR="00FE31DA" w:rsidRPr="00D524FA">
              <w:rPr>
                <w:rFonts w:cs="Arial"/>
                <w:sz w:val="20"/>
                <w:szCs w:val="20"/>
              </w:rPr>
              <w:t xml:space="preserve">inšpekcijskega in </w:t>
            </w:r>
            <w:proofErr w:type="spellStart"/>
            <w:r w:rsidR="00FE31DA" w:rsidRPr="00D524FA">
              <w:rPr>
                <w:rFonts w:cs="Arial"/>
                <w:sz w:val="20"/>
                <w:szCs w:val="20"/>
              </w:rPr>
              <w:t>prekrškovnega</w:t>
            </w:r>
            <w:proofErr w:type="spellEnd"/>
            <w:r w:rsidR="00FE31DA" w:rsidRPr="00D524FA">
              <w:rPr>
                <w:rFonts w:cs="Arial"/>
                <w:sz w:val="20"/>
                <w:szCs w:val="20"/>
              </w:rPr>
              <w:t xml:space="preserve"> organa</w:t>
            </w:r>
            <w:r w:rsidR="00FE31DA">
              <w:rPr>
                <w:rFonts w:cs="Arial"/>
                <w:sz w:val="20"/>
                <w:szCs w:val="20"/>
              </w:rPr>
              <w:t>.</w:t>
            </w:r>
            <w:r w:rsidR="00FE31DA" w:rsidRPr="00D524FA">
              <w:rPr>
                <w:rFonts w:cs="Arial"/>
                <w:sz w:val="20"/>
                <w:szCs w:val="20"/>
              </w:rPr>
              <w:t>«</w:t>
            </w:r>
            <w:r w:rsidR="00FE31DA">
              <w:rPr>
                <w:rFonts w:cs="Arial"/>
                <w:sz w:val="20"/>
                <w:szCs w:val="20"/>
              </w:rPr>
              <w:t>.</w:t>
            </w:r>
          </w:p>
          <w:p w14:paraId="5BFAF47D" w14:textId="77777777" w:rsidR="00C2782C" w:rsidRDefault="00C2782C" w:rsidP="009F3D6F">
            <w:pPr>
              <w:spacing w:after="0" w:line="260" w:lineRule="exact"/>
              <w:rPr>
                <w:rFonts w:ascii="Arial" w:hAnsi="Arial" w:cs="Arial"/>
                <w:sz w:val="20"/>
                <w:szCs w:val="20"/>
              </w:rPr>
            </w:pPr>
          </w:p>
          <w:p w14:paraId="4582490F" w14:textId="77777777" w:rsidR="006E5C84" w:rsidRDefault="006E5C84" w:rsidP="009F3D6F">
            <w:pPr>
              <w:spacing w:after="0" w:line="260" w:lineRule="exact"/>
              <w:rPr>
                <w:rFonts w:ascii="Arial" w:hAnsi="Arial" w:cs="Arial"/>
                <w:sz w:val="20"/>
                <w:szCs w:val="20"/>
              </w:rPr>
            </w:pPr>
          </w:p>
          <w:p w14:paraId="3239A2A3" w14:textId="77777777" w:rsidR="00032DB8" w:rsidRPr="00EC4BE6" w:rsidRDefault="00032DB8" w:rsidP="00EC4BE6">
            <w:pPr>
              <w:spacing w:after="0" w:line="260" w:lineRule="exact"/>
              <w:jc w:val="center"/>
              <w:rPr>
                <w:rFonts w:ascii="Arial" w:hAnsi="Arial" w:cs="Arial"/>
                <w:sz w:val="20"/>
                <w:szCs w:val="20"/>
              </w:rPr>
            </w:pPr>
            <w:r w:rsidRPr="00EC4BE6">
              <w:rPr>
                <w:rFonts w:ascii="Arial" w:hAnsi="Arial" w:cs="Arial"/>
                <w:sz w:val="20"/>
                <w:szCs w:val="20"/>
              </w:rPr>
              <w:t>PREHODN</w:t>
            </w:r>
            <w:r w:rsidR="00960BF9">
              <w:rPr>
                <w:rFonts w:ascii="Arial" w:hAnsi="Arial" w:cs="Arial"/>
                <w:sz w:val="20"/>
                <w:szCs w:val="20"/>
              </w:rPr>
              <w:t>I</w:t>
            </w:r>
            <w:r w:rsidRPr="00EC4BE6">
              <w:rPr>
                <w:rFonts w:ascii="Arial" w:hAnsi="Arial" w:cs="Arial"/>
                <w:sz w:val="20"/>
                <w:szCs w:val="20"/>
              </w:rPr>
              <w:t xml:space="preserve"> </w:t>
            </w:r>
            <w:r w:rsidR="00804734" w:rsidRPr="00EC4BE6">
              <w:rPr>
                <w:rFonts w:ascii="Arial" w:hAnsi="Arial" w:cs="Arial"/>
                <w:sz w:val="20"/>
                <w:szCs w:val="20"/>
              </w:rPr>
              <w:t xml:space="preserve">IN KONČNA </w:t>
            </w:r>
            <w:r w:rsidRPr="00EC4BE6">
              <w:rPr>
                <w:rFonts w:ascii="Arial" w:hAnsi="Arial" w:cs="Arial"/>
                <w:sz w:val="20"/>
                <w:szCs w:val="20"/>
              </w:rPr>
              <w:t>DOLOČBA</w:t>
            </w:r>
          </w:p>
          <w:p w14:paraId="6821070D" w14:textId="77777777" w:rsidR="00032DB8" w:rsidRPr="00EC4BE6" w:rsidRDefault="00032DB8" w:rsidP="00EC4BE6">
            <w:pPr>
              <w:spacing w:after="0" w:line="260" w:lineRule="exact"/>
              <w:jc w:val="center"/>
              <w:rPr>
                <w:rFonts w:ascii="Arial" w:hAnsi="Arial" w:cs="Arial"/>
                <w:sz w:val="20"/>
                <w:szCs w:val="20"/>
              </w:rPr>
            </w:pPr>
          </w:p>
          <w:p w14:paraId="561874A2" w14:textId="77777777" w:rsidR="00032DB8" w:rsidRPr="00EC4BE6" w:rsidRDefault="00406EE2" w:rsidP="007D5B30">
            <w:pPr>
              <w:tabs>
                <w:tab w:val="left" w:pos="4983"/>
              </w:tabs>
              <w:spacing w:after="0" w:line="260" w:lineRule="exact"/>
              <w:ind w:left="720"/>
              <w:jc w:val="center"/>
              <w:rPr>
                <w:rFonts w:ascii="Arial" w:hAnsi="Arial" w:cs="Arial"/>
                <w:sz w:val="20"/>
                <w:szCs w:val="20"/>
              </w:rPr>
            </w:pPr>
            <w:r>
              <w:rPr>
                <w:rFonts w:ascii="Arial" w:hAnsi="Arial" w:cs="Arial"/>
                <w:sz w:val="20"/>
                <w:szCs w:val="20"/>
              </w:rPr>
              <w:t xml:space="preserve">12. </w:t>
            </w:r>
            <w:r w:rsidR="00032DB8" w:rsidRPr="00EC4BE6">
              <w:rPr>
                <w:rFonts w:ascii="Arial" w:hAnsi="Arial" w:cs="Arial"/>
                <w:sz w:val="20"/>
                <w:szCs w:val="20"/>
              </w:rPr>
              <w:t>člen</w:t>
            </w:r>
          </w:p>
          <w:p w14:paraId="033F4ECF" w14:textId="77777777" w:rsidR="00032DB8" w:rsidRPr="00EC4BE6" w:rsidRDefault="00032DB8" w:rsidP="00EC4BE6">
            <w:pPr>
              <w:spacing w:after="0" w:line="260" w:lineRule="exact"/>
              <w:jc w:val="center"/>
              <w:rPr>
                <w:rFonts w:ascii="Arial" w:hAnsi="Arial" w:cs="Arial"/>
                <w:sz w:val="20"/>
                <w:szCs w:val="20"/>
              </w:rPr>
            </w:pPr>
          </w:p>
          <w:p w14:paraId="2EBF1A84" w14:textId="77777777" w:rsidR="00033E99" w:rsidRPr="00EC4BE6" w:rsidRDefault="004D6F38" w:rsidP="00EC4BE6">
            <w:pPr>
              <w:spacing w:after="0" w:line="260" w:lineRule="exact"/>
              <w:jc w:val="both"/>
              <w:rPr>
                <w:rFonts w:ascii="Arial" w:hAnsi="Arial" w:cs="Arial"/>
                <w:sz w:val="20"/>
                <w:szCs w:val="20"/>
              </w:rPr>
            </w:pPr>
            <w:r w:rsidRPr="00065715">
              <w:rPr>
                <w:rFonts w:ascii="Arial" w:hAnsi="Arial" w:cs="Arial"/>
                <w:bCs/>
                <w:color w:val="000000"/>
                <w:sz w:val="20"/>
                <w:szCs w:val="20"/>
                <w:lang w:eastAsia="sl-SI"/>
              </w:rPr>
              <w:t xml:space="preserve">Vknjižene stavbne pravice, ustanovljene na javni železniški infrastrukturi, ostanejo v veljavi tudi po začetku veljavnosti tega zakona. Pri morebitnih spremembah takih pogodbenih razmerij oziroma vsebine pravic se zakon, ki ureja stvarno premoženje države, ne uporablja. </w:t>
            </w:r>
          </w:p>
          <w:p w14:paraId="74690016" w14:textId="77777777" w:rsidR="00EC4526" w:rsidRDefault="00673F62" w:rsidP="00EC4BE6">
            <w:pPr>
              <w:pStyle w:val="Odstavekseznama"/>
              <w:spacing w:after="0" w:line="260" w:lineRule="exact"/>
              <w:ind w:left="0"/>
              <w:jc w:val="left"/>
              <w:rPr>
                <w:rFonts w:cs="Arial"/>
                <w:sz w:val="20"/>
                <w:szCs w:val="20"/>
              </w:rPr>
            </w:pPr>
            <w:r w:rsidRPr="00EC4BE6">
              <w:rPr>
                <w:rFonts w:cs="Arial"/>
                <w:sz w:val="20"/>
                <w:szCs w:val="20"/>
              </w:rPr>
              <w:t xml:space="preserve">           </w:t>
            </w:r>
            <w:r w:rsidR="008A276E" w:rsidRPr="00EC4BE6">
              <w:rPr>
                <w:rFonts w:cs="Arial"/>
                <w:sz w:val="20"/>
                <w:szCs w:val="20"/>
              </w:rPr>
              <w:t xml:space="preserve">                               </w:t>
            </w:r>
          </w:p>
          <w:p w14:paraId="7B353D6E" w14:textId="77777777" w:rsidR="00033E99" w:rsidRDefault="00033E99" w:rsidP="00EC4BE6">
            <w:pPr>
              <w:pStyle w:val="Odstavekseznama"/>
              <w:spacing w:after="0" w:line="260" w:lineRule="exact"/>
              <w:ind w:left="0"/>
              <w:jc w:val="left"/>
              <w:rPr>
                <w:rFonts w:cs="Arial"/>
                <w:sz w:val="20"/>
                <w:szCs w:val="20"/>
              </w:rPr>
            </w:pPr>
          </w:p>
          <w:p w14:paraId="4482A577" w14:textId="77777777" w:rsidR="00033E99" w:rsidRDefault="00033E99" w:rsidP="00EC4BE6">
            <w:pPr>
              <w:pStyle w:val="Odstavekseznama"/>
              <w:spacing w:after="0" w:line="260" w:lineRule="exact"/>
              <w:ind w:left="0"/>
              <w:jc w:val="left"/>
              <w:rPr>
                <w:rFonts w:cs="Arial"/>
                <w:sz w:val="20"/>
                <w:szCs w:val="20"/>
              </w:rPr>
            </w:pPr>
          </w:p>
          <w:p w14:paraId="63128D7C" w14:textId="77777777" w:rsidR="00033E99" w:rsidRPr="00EC4BE6" w:rsidRDefault="00033E99" w:rsidP="00EC4BE6">
            <w:pPr>
              <w:pStyle w:val="Odstavekseznama"/>
              <w:spacing w:after="0" w:line="260" w:lineRule="exact"/>
              <w:ind w:left="0"/>
              <w:jc w:val="left"/>
              <w:rPr>
                <w:rFonts w:cs="Arial"/>
                <w:sz w:val="20"/>
                <w:szCs w:val="20"/>
              </w:rPr>
            </w:pPr>
          </w:p>
          <w:p w14:paraId="59CAC448" w14:textId="77777777" w:rsidR="00EC4526" w:rsidRDefault="00FD561D" w:rsidP="00EC4BE6">
            <w:pPr>
              <w:pStyle w:val="Odstavekseznama"/>
              <w:spacing w:after="0" w:line="260" w:lineRule="exact"/>
              <w:ind w:left="0"/>
              <w:rPr>
                <w:rFonts w:cs="Arial"/>
                <w:sz w:val="20"/>
                <w:szCs w:val="20"/>
              </w:rPr>
            </w:pPr>
            <w:r>
              <w:rPr>
                <w:rFonts w:cs="Arial"/>
                <w:sz w:val="20"/>
                <w:szCs w:val="20"/>
              </w:rPr>
              <w:t>1</w:t>
            </w:r>
            <w:r w:rsidR="00406EE2">
              <w:rPr>
                <w:rFonts w:cs="Arial"/>
                <w:sz w:val="20"/>
                <w:szCs w:val="20"/>
              </w:rPr>
              <w:t>3</w:t>
            </w:r>
            <w:r w:rsidR="00D25E7E" w:rsidRPr="00EC4BE6">
              <w:rPr>
                <w:rFonts w:cs="Arial"/>
                <w:sz w:val="20"/>
                <w:szCs w:val="20"/>
              </w:rPr>
              <w:t xml:space="preserve">. </w:t>
            </w:r>
            <w:r w:rsidR="00EC4526" w:rsidRPr="00EC4BE6">
              <w:rPr>
                <w:rFonts w:cs="Arial"/>
                <w:sz w:val="20"/>
                <w:szCs w:val="20"/>
              </w:rPr>
              <w:t>člen</w:t>
            </w:r>
          </w:p>
          <w:p w14:paraId="52D8F01F" w14:textId="77777777" w:rsidR="00877357" w:rsidRDefault="00877357" w:rsidP="00A1268A">
            <w:pPr>
              <w:pStyle w:val="Odstavekseznama"/>
              <w:spacing w:after="0" w:line="260" w:lineRule="exact"/>
              <w:ind w:left="0"/>
              <w:jc w:val="both"/>
              <w:rPr>
                <w:rFonts w:cs="Arial"/>
                <w:sz w:val="20"/>
                <w:szCs w:val="20"/>
              </w:rPr>
            </w:pPr>
          </w:p>
          <w:p w14:paraId="6780B9AA" w14:textId="152250B3" w:rsidR="00877357" w:rsidRPr="00A1268A" w:rsidRDefault="00A1268A" w:rsidP="00A1268A">
            <w:pPr>
              <w:pStyle w:val="Odstavekseznama"/>
              <w:spacing w:after="0" w:line="260" w:lineRule="exact"/>
              <w:ind w:left="0"/>
              <w:jc w:val="both"/>
              <w:rPr>
                <w:rFonts w:cs="Arial"/>
                <w:sz w:val="20"/>
                <w:szCs w:val="20"/>
              </w:rPr>
            </w:pPr>
            <w:r w:rsidRPr="00A1268A">
              <w:rPr>
                <w:rFonts w:ascii="Helv" w:hAnsi="Helv" w:cs="Helv"/>
                <w:iCs/>
                <w:color w:val="000000"/>
                <w:sz w:val="20"/>
                <w:szCs w:val="20"/>
                <w:lang w:eastAsia="sl-SI"/>
              </w:rPr>
              <w:t xml:space="preserve">Minister </w:t>
            </w:r>
            <w:r w:rsidR="000E7712">
              <w:rPr>
                <w:rFonts w:ascii="Helv" w:hAnsi="Helv" w:cs="Helv"/>
                <w:iCs/>
                <w:color w:val="000000"/>
                <w:sz w:val="20"/>
                <w:szCs w:val="20"/>
                <w:lang w:eastAsia="sl-SI"/>
              </w:rPr>
              <w:t>i</w:t>
            </w:r>
            <w:r w:rsidRPr="00A1268A">
              <w:rPr>
                <w:rFonts w:ascii="Helv" w:hAnsi="Helv" w:cs="Helv"/>
                <w:iCs/>
                <w:color w:val="000000"/>
                <w:sz w:val="20"/>
                <w:szCs w:val="20"/>
                <w:lang w:eastAsia="sl-SI"/>
              </w:rPr>
              <w:t xml:space="preserve">zda predpis iz </w:t>
            </w:r>
            <w:r w:rsidR="007D0D7C">
              <w:rPr>
                <w:rFonts w:ascii="Helv" w:hAnsi="Helv" w:cs="Helv"/>
                <w:iCs/>
                <w:color w:val="000000"/>
                <w:sz w:val="20"/>
                <w:szCs w:val="20"/>
                <w:lang w:eastAsia="sl-SI"/>
              </w:rPr>
              <w:t>spremenjenega 16. člena</w:t>
            </w:r>
            <w:r w:rsidR="0062212D">
              <w:rPr>
                <w:rFonts w:ascii="Helv" w:hAnsi="Helv" w:cs="Helv"/>
                <w:iCs/>
                <w:color w:val="000000"/>
                <w:sz w:val="20"/>
                <w:szCs w:val="20"/>
                <w:lang w:eastAsia="sl-SI"/>
              </w:rPr>
              <w:t xml:space="preserve"> zakona v dvanajstih </w:t>
            </w:r>
            <w:r w:rsidRPr="00A1268A">
              <w:rPr>
                <w:rFonts w:ascii="Helv" w:hAnsi="Helv" w:cs="Helv"/>
                <w:iCs/>
                <w:color w:val="000000"/>
                <w:sz w:val="20"/>
                <w:szCs w:val="20"/>
                <w:lang w:eastAsia="sl-SI"/>
              </w:rPr>
              <w:t>mese</w:t>
            </w:r>
            <w:r>
              <w:rPr>
                <w:rFonts w:ascii="Helv" w:hAnsi="Helv" w:cs="Helv"/>
                <w:iCs/>
                <w:color w:val="000000"/>
                <w:sz w:val="20"/>
                <w:szCs w:val="20"/>
                <w:lang w:eastAsia="sl-SI"/>
              </w:rPr>
              <w:t>c</w:t>
            </w:r>
            <w:r w:rsidR="007D0D7C">
              <w:rPr>
                <w:rFonts w:ascii="Helv" w:hAnsi="Helv" w:cs="Helv"/>
                <w:iCs/>
                <w:color w:val="000000"/>
                <w:sz w:val="20"/>
                <w:szCs w:val="20"/>
                <w:lang w:eastAsia="sl-SI"/>
              </w:rPr>
              <w:t>ih</w:t>
            </w:r>
            <w:r>
              <w:rPr>
                <w:rFonts w:ascii="Helv" w:hAnsi="Helv" w:cs="Helv"/>
                <w:iCs/>
                <w:color w:val="000000"/>
                <w:sz w:val="20"/>
                <w:szCs w:val="20"/>
                <w:lang w:eastAsia="sl-SI"/>
              </w:rPr>
              <w:t xml:space="preserve"> od uveljavitve tega zakona.</w:t>
            </w:r>
          </w:p>
          <w:p w14:paraId="505F97E2" w14:textId="77777777" w:rsidR="00877357" w:rsidRDefault="00877357" w:rsidP="00EC4BE6">
            <w:pPr>
              <w:pStyle w:val="Odstavekseznama"/>
              <w:spacing w:after="0" w:line="260" w:lineRule="exact"/>
              <w:ind w:left="0"/>
              <w:rPr>
                <w:rFonts w:cs="Arial"/>
                <w:sz w:val="20"/>
                <w:szCs w:val="20"/>
              </w:rPr>
            </w:pPr>
          </w:p>
          <w:p w14:paraId="7E528CDE" w14:textId="77777777" w:rsidR="00877357" w:rsidRPr="00EC4BE6" w:rsidRDefault="00877357" w:rsidP="00EC4BE6">
            <w:pPr>
              <w:pStyle w:val="Odstavekseznama"/>
              <w:spacing w:after="0" w:line="260" w:lineRule="exact"/>
              <w:ind w:left="0"/>
              <w:rPr>
                <w:rFonts w:cs="Arial"/>
                <w:sz w:val="20"/>
                <w:szCs w:val="20"/>
              </w:rPr>
            </w:pPr>
          </w:p>
          <w:p w14:paraId="3FF323B3" w14:textId="77777777" w:rsidR="00D25E7E" w:rsidRDefault="00877357" w:rsidP="00EC4BE6">
            <w:pPr>
              <w:pStyle w:val="Odstavekseznama"/>
              <w:spacing w:after="0" w:line="260" w:lineRule="exact"/>
              <w:ind w:left="0"/>
              <w:rPr>
                <w:rFonts w:cs="Arial"/>
                <w:sz w:val="20"/>
                <w:szCs w:val="20"/>
              </w:rPr>
            </w:pPr>
            <w:r>
              <w:rPr>
                <w:rFonts w:cs="Arial"/>
                <w:sz w:val="20"/>
                <w:szCs w:val="20"/>
              </w:rPr>
              <w:t xml:space="preserve">14. člen </w:t>
            </w:r>
          </w:p>
          <w:p w14:paraId="6DAD5806" w14:textId="77777777" w:rsidR="00F36C89" w:rsidRPr="00EC4BE6" w:rsidRDefault="00F36C89" w:rsidP="00EC4BE6">
            <w:pPr>
              <w:pStyle w:val="Odstavekseznama"/>
              <w:spacing w:after="0" w:line="260" w:lineRule="exact"/>
              <w:ind w:left="0"/>
              <w:rPr>
                <w:rFonts w:cs="Arial"/>
                <w:sz w:val="20"/>
                <w:szCs w:val="20"/>
              </w:rPr>
            </w:pPr>
          </w:p>
          <w:p w14:paraId="2E16E1C1" w14:textId="77777777" w:rsidR="00E52970" w:rsidRPr="00EC4BE6" w:rsidRDefault="0000475C" w:rsidP="00EC4BE6">
            <w:pPr>
              <w:spacing w:after="0" w:line="260" w:lineRule="exact"/>
              <w:jc w:val="both"/>
              <w:rPr>
                <w:rFonts w:ascii="Arial" w:hAnsi="Arial" w:cs="Arial"/>
                <w:sz w:val="20"/>
                <w:szCs w:val="20"/>
              </w:rPr>
            </w:pPr>
            <w:r w:rsidRPr="00EC4BE6">
              <w:rPr>
                <w:rFonts w:ascii="Arial" w:hAnsi="Arial" w:cs="Arial"/>
                <w:sz w:val="20"/>
                <w:szCs w:val="20"/>
              </w:rPr>
              <w:t>T</w:t>
            </w:r>
            <w:r w:rsidR="00D25E7E" w:rsidRPr="00EC4BE6">
              <w:rPr>
                <w:rFonts w:ascii="Arial" w:hAnsi="Arial" w:cs="Arial"/>
                <w:sz w:val="20"/>
                <w:szCs w:val="20"/>
              </w:rPr>
              <w:t>a zakon začne veljati petnajsti dan po objavi v Uradnem listu Republike Slovenije.</w:t>
            </w:r>
          </w:p>
          <w:p w14:paraId="3EDF8174" w14:textId="77777777" w:rsidR="000627A2" w:rsidRDefault="000627A2" w:rsidP="00EC4BE6">
            <w:pPr>
              <w:spacing w:after="0" w:line="260" w:lineRule="exact"/>
              <w:rPr>
                <w:rFonts w:ascii="Arial" w:hAnsi="Arial" w:cs="Arial"/>
                <w:b/>
                <w:sz w:val="20"/>
                <w:szCs w:val="20"/>
              </w:rPr>
            </w:pPr>
          </w:p>
          <w:p w14:paraId="1F761EE7" w14:textId="77777777" w:rsidR="000627A2" w:rsidRDefault="000627A2" w:rsidP="00EC4BE6">
            <w:pPr>
              <w:spacing w:after="0" w:line="260" w:lineRule="exact"/>
              <w:rPr>
                <w:rFonts w:ascii="Arial" w:hAnsi="Arial" w:cs="Arial"/>
                <w:b/>
                <w:sz w:val="20"/>
                <w:szCs w:val="20"/>
              </w:rPr>
            </w:pPr>
          </w:p>
          <w:p w14:paraId="118C3CA4" w14:textId="77777777" w:rsidR="000627A2" w:rsidRDefault="000627A2" w:rsidP="00EC4BE6">
            <w:pPr>
              <w:spacing w:after="0" w:line="260" w:lineRule="exact"/>
              <w:rPr>
                <w:rFonts w:ascii="Arial" w:hAnsi="Arial" w:cs="Arial"/>
                <w:b/>
                <w:sz w:val="20"/>
                <w:szCs w:val="20"/>
              </w:rPr>
            </w:pPr>
          </w:p>
          <w:p w14:paraId="0032FCFD" w14:textId="77777777" w:rsidR="00DD17A0" w:rsidRDefault="00DD17A0" w:rsidP="00EC4BE6">
            <w:pPr>
              <w:spacing w:after="0" w:line="260" w:lineRule="exact"/>
              <w:rPr>
                <w:rFonts w:ascii="Arial" w:hAnsi="Arial" w:cs="Arial"/>
                <w:b/>
                <w:sz w:val="20"/>
                <w:szCs w:val="20"/>
              </w:rPr>
            </w:pPr>
          </w:p>
          <w:p w14:paraId="3F20178E" w14:textId="77777777" w:rsidR="00DD17A0" w:rsidRDefault="00DD17A0" w:rsidP="00EC4BE6">
            <w:pPr>
              <w:spacing w:after="0" w:line="260" w:lineRule="exact"/>
              <w:rPr>
                <w:rFonts w:ascii="Arial" w:hAnsi="Arial" w:cs="Arial"/>
                <w:b/>
                <w:sz w:val="20"/>
                <w:szCs w:val="20"/>
              </w:rPr>
            </w:pPr>
          </w:p>
          <w:p w14:paraId="4D346B6B" w14:textId="77777777" w:rsidR="00DD17A0" w:rsidRDefault="00DD17A0" w:rsidP="00EC4BE6">
            <w:pPr>
              <w:spacing w:after="0" w:line="260" w:lineRule="exact"/>
              <w:rPr>
                <w:rFonts w:ascii="Arial" w:hAnsi="Arial" w:cs="Arial"/>
                <w:b/>
                <w:sz w:val="20"/>
                <w:szCs w:val="20"/>
              </w:rPr>
            </w:pPr>
          </w:p>
          <w:p w14:paraId="6F09BF03" w14:textId="77777777" w:rsidR="00DD17A0" w:rsidRDefault="00DD17A0" w:rsidP="00EC4BE6">
            <w:pPr>
              <w:spacing w:after="0" w:line="260" w:lineRule="exact"/>
              <w:rPr>
                <w:rFonts w:ascii="Arial" w:hAnsi="Arial" w:cs="Arial"/>
                <w:b/>
                <w:sz w:val="20"/>
                <w:szCs w:val="20"/>
              </w:rPr>
            </w:pPr>
          </w:p>
          <w:p w14:paraId="63F1B971" w14:textId="77777777" w:rsidR="00DD17A0" w:rsidRDefault="00DD17A0" w:rsidP="00EC4BE6">
            <w:pPr>
              <w:spacing w:after="0" w:line="260" w:lineRule="exact"/>
              <w:rPr>
                <w:rFonts w:ascii="Arial" w:hAnsi="Arial" w:cs="Arial"/>
                <w:b/>
                <w:sz w:val="20"/>
                <w:szCs w:val="20"/>
              </w:rPr>
            </w:pPr>
          </w:p>
          <w:p w14:paraId="4B641EDC" w14:textId="77777777" w:rsidR="00DD17A0" w:rsidRDefault="00DD17A0" w:rsidP="00EC4BE6">
            <w:pPr>
              <w:spacing w:after="0" w:line="260" w:lineRule="exact"/>
              <w:rPr>
                <w:rFonts w:ascii="Arial" w:hAnsi="Arial" w:cs="Arial"/>
                <w:b/>
                <w:sz w:val="20"/>
                <w:szCs w:val="20"/>
              </w:rPr>
            </w:pPr>
          </w:p>
          <w:p w14:paraId="5B00AC98" w14:textId="77777777" w:rsidR="00DD17A0" w:rsidRDefault="00DD17A0" w:rsidP="00EC4BE6">
            <w:pPr>
              <w:spacing w:after="0" w:line="260" w:lineRule="exact"/>
              <w:rPr>
                <w:rFonts w:ascii="Arial" w:hAnsi="Arial" w:cs="Arial"/>
                <w:b/>
                <w:sz w:val="20"/>
                <w:szCs w:val="20"/>
              </w:rPr>
            </w:pPr>
          </w:p>
          <w:p w14:paraId="43EA38C8" w14:textId="77777777" w:rsidR="00DD17A0" w:rsidRDefault="00DD17A0" w:rsidP="00EC4BE6">
            <w:pPr>
              <w:spacing w:after="0" w:line="260" w:lineRule="exact"/>
              <w:rPr>
                <w:rFonts w:ascii="Arial" w:hAnsi="Arial" w:cs="Arial"/>
                <w:b/>
                <w:sz w:val="20"/>
                <w:szCs w:val="20"/>
              </w:rPr>
            </w:pPr>
          </w:p>
          <w:p w14:paraId="0B912A46" w14:textId="77777777" w:rsidR="00DD17A0" w:rsidRDefault="00DD17A0" w:rsidP="00EC4BE6">
            <w:pPr>
              <w:spacing w:after="0" w:line="260" w:lineRule="exact"/>
              <w:rPr>
                <w:rFonts w:ascii="Arial" w:hAnsi="Arial" w:cs="Arial"/>
                <w:b/>
                <w:sz w:val="20"/>
                <w:szCs w:val="20"/>
              </w:rPr>
            </w:pPr>
          </w:p>
          <w:p w14:paraId="5B0F7C32" w14:textId="77777777" w:rsidR="00DD17A0" w:rsidRDefault="00DD17A0" w:rsidP="00EC4BE6">
            <w:pPr>
              <w:spacing w:after="0" w:line="260" w:lineRule="exact"/>
              <w:rPr>
                <w:rFonts w:ascii="Arial" w:hAnsi="Arial" w:cs="Arial"/>
                <w:b/>
                <w:sz w:val="20"/>
                <w:szCs w:val="20"/>
              </w:rPr>
            </w:pPr>
          </w:p>
          <w:p w14:paraId="7C1C6FEA" w14:textId="77777777" w:rsidR="00DD17A0" w:rsidRDefault="00DD17A0" w:rsidP="00EC4BE6">
            <w:pPr>
              <w:spacing w:after="0" w:line="260" w:lineRule="exact"/>
              <w:rPr>
                <w:rFonts w:ascii="Arial" w:hAnsi="Arial" w:cs="Arial"/>
                <w:b/>
                <w:sz w:val="20"/>
                <w:szCs w:val="20"/>
              </w:rPr>
            </w:pPr>
          </w:p>
          <w:p w14:paraId="69FE5778" w14:textId="77777777" w:rsidR="00DD17A0" w:rsidRDefault="00DD17A0" w:rsidP="00EC4BE6">
            <w:pPr>
              <w:spacing w:after="0" w:line="260" w:lineRule="exact"/>
              <w:rPr>
                <w:rFonts w:ascii="Arial" w:hAnsi="Arial" w:cs="Arial"/>
                <w:b/>
                <w:sz w:val="20"/>
                <w:szCs w:val="20"/>
              </w:rPr>
            </w:pPr>
          </w:p>
          <w:p w14:paraId="5D6E9359" w14:textId="77777777" w:rsidR="00DD17A0" w:rsidRDefault="00DD17A0" w:rsidP="00EC4BE6">
            <w:pPr>
              <w:spacing w:after="0" w:line="260" w:lineRule="exact"/>
              <w:rPr>
                <w:rFonts w:ascii="Arial" w:hAnsi="Arial" w:cs="Arial"/>
                <w:b/>
                <w:sz w:val="20"/>
                <w:szCs w:val="20"/>
              </w:rPr>
            </w:pPr>
          </w:p>
          <w:p w14:paraId="7617A7BA" w14:textId="77777777" w:rsidR="00DD17A0" w:rsidRDefault="00DD17A0" w:rsidP="00EC4BE6">
            <w:pPr>
              <w:spacing w:after="0" w:line="260" w:lineRule="exact"/>
              <w:rPr>
                <w:rFonts w:ascii="Arial" w:hAnsi="Arial" w:cs="Arial"/>
                <w:b/>
                <w:sz w:val="20"/>
                <w:szCs w:val="20"/>
              </w:rPr>
            </w:pPr>
          </w:p>
          <w:p w14:paraId="048A8814" w14:textId="77777777" w:rsidR="00DD17A0" w:rsidRDefault="00DD17A0" w:rsidP="00EC4BE6">
            <w:pPr>
              <w:spacing w:after="0" w:line="260" w:lineRule="exact"/>
              <w:rPr>
                <w:rFonts w:ascii="Arial" w:hAnsi="Arial" w:cs="Arial"/>
                <w:b/>
                <w:sz w:val="20"/>
                <w:szCs w:val="20"/>
              </w:rPr>
            </w:pPr>
          </w:p>
          <w:p w14:paraId="51932455" w14:textId="77777777" w:rsidR="00DD17A0" w:rsidRDefault="00DD17A0" w:rsidP="00EC4BE6">
            <w:pPr>
              <w:spacing w:after="0" w:line="260" w:lineRule="exact"/>
              <w:rPr>
                <w:rFonts w:ascii="Arial" w:hAnsi="Arial" w:cs="Arial"/>
                <w:b/>
                <w:sz w:val="20"/>
                <w:szCs w:val="20"/>
              </w:rPr>
            </w:pPr>
          </w:p>
          <w:p w14:paraId="14E5AC25" w14:textId="77777777" w:rsidR="00DD17A0" w:rsidRDefault="00DD17A0" w:rsidP="00EC4BE6">
            <w:pPr>
              <w:spacing w:after="0" w:line="260" w:lineRule="exact"/>
              <w:rPr>
                <w:rFonts w:ascii="Arial" w:hAnsi="Arial" w:cs="Arial"/>
                <w:b/>
                <w:sz w:val="20"/>
                <w:szCs w:val="20"/>
              </w:rPr>
            </w:pPr>
          </w:p>
          <w:p w14:paraId="4A09C40F" w14:textId="77777777" w:rsidR="00DD17A0" w:rsidRDefault="00DD17A0" w:rsidP="00EC4BE6">
            <w:pPr>
              <w:spacing w:after="0" w:line="260" w:lineRule="exact"/>
              <w:rPr>
                <w:rFonts w:ascii="Arial" w:hAnsi="Arial" w:cs="Arial"/>
                <w:b/>
                <w:sz w:val="20"/>
                <w:szCs w:val="20"/>
              </w:rPr>
            </w:pPr>
          </w:p>
          <w:p w14:paraId="73B34B43" w14:textId="77777777" w:rsidR="00DD17A0" w:rsidRDefault="00DD17A0" w:rsidP="00EC4BE6">
            <w:pPr>
              <w:spacing w:after="0" w:line="260" w:lineRule="exact"/>
              <w:rPr>
                <w:rFonts w:ascii="Arial" w:hAnsi="Arial" w:cs="Arial"/>
                <w:b/>
                <w:sz w:val="20"/>
                <w:szCs w:val="20"/>
              </w:rPr>
            </w:pPr>
          </w:p>
          <w:p w14:paraId="405B450C" w14:textId="77777777" w:rsidR="00DD17A0" w:rsidRDefault="00DD17A0" w:rsidP="00EC4BE6">
            <w:pPr>
              <w:spacing w:after="0" w:line="260" w:lineRule="exact"/>
              <w:rPr>
                <w:rFonts w:ascii="Arial" w:hAnsi="Arial" w:cs="Arial"/>
                <w:b/>
                <w:sz w:val="20"/>
                <w:szCs w:val="20"/>
              </w:rPr>
            </w:pPr>
          </w:p>
          <w:p w14:paraId="0874B302" w14:textId="77777777" w:rsidR="00DD17A0" w:rsidRDefault="00DD17A0" w:rsidP="00EC4BE6">
            <w:pPr>
              <w:spacing w:after="0" w:line="260" w:lineRule="exact"/>
              <w:rPr>
                <w:rFonts w:ascii="Arial" w:hAnsi="Arial" w:cs="Arial"/>
                <w:b/>
                <w:sz w:val="20"/>
                <w:szCs w:val="20"/>
              </w:rPr>
            </w:pPr>
          </w:p>
          <w:p w14:paraId="0003F872" w14:textId="77777777" w:rsidR="00DD17A0" w:rsidRDefault="00DD17A0" w:rsidP="00EC4BE6">
            <w:pPr>
              <w:spacing w:after="0" w:line="260" w:lineRule="exact"/>
              <w:rPr>
                <w:rFonts w:ascii="Arial" w:hAnsi="Arial" w:cs="Arial"/>
                <w:b/>
                <w:sz w:val="20"/>
                <w:szCs w:val="20"/>
              </w:rPr>
            </w:pPr>
          </w:p>
          <w:p w14:paraId="335EE10A" w14:textId="77777777" w:rsidR="00DD17A0" w:rsidRDefault="00DD17A0" w:rsidP="00EC4BE6">
            <w:pPr>
              <w:spacing w:after="0" w:line="260" w:lineRule="exact"/>
              <w:rPr>
                <w:rFonts w:ascii="Arial" w:hAnsi="Arial" w:cs="Arial"/>
                <w:b/>
                <w:sz w:val="20"/>
                <w:szCs w:val="20"/>
              </w:rPr>
            </w:pPr>
          </w:p>
          <w:p w14:paraId="59EC1C3E" w14:textId="77777777" w:rsidR="00DD17A0" w:rsidRDefault="00DD17A0" w:rsidP="00EC4BE6">
            <w:pPr>
              <w:spacing w:after="0" w:line="260" w:lineRule="exact"/>
              <w:rPr>
                <w:rFonts w:ascii="Arial" w:hAnsi="Arial" w:cs="Arial"/>
                <w:b/>
                <w:sz w:val="20"/>
                <w:szCs w:val="20"/>
              </w:rPr>
            </w:pPr>
          </w:p>
          <w:p w14:paraId="5204557F" w14:textId="77777777" w:rsidR="00DD17A0" w:rsidRDefault="00DD17A0" w:rsidP="00EC4BE6">
            <w:pPr>
              <w:spacing w:after="0" w:line="260" w:lineRule="exact"/>
              <w:rPr>
                <w:rFonts w:ascii="Arial" w:hAnsi="Arial" w:cs="Arial"/>
                <w:b/>
                <w:sz w:val="20"/>
                <w:szCs w:val="20"/>
              </w:rPr>
            </w:pPr>
          </w:p>
          <w:p w14:paraId="0B50B890" w14:textId="77777777" w:rsidR="00DD17A0" w:rsidRDefault="00DD17A0" w:rsidP="00EC4BE6">
            <w:pPr>
              <w:spacing w:after="0" w:line="260" w:lineRule="exact"/>
              <w:rPr>
                <w:rFonts w:ascii="Arial" w:hAnsi="Arial" w:cs="Arial"/>
                <w:b/>
                <w:sz w:val="20"/>
                <w:szCs w:val="20"/>
              </w:rPr>
            </w:pPr>
          </w:p>
          <w:p w14:paraId="32C53478" w14:textId="77777777" w:rsidR="00DD17A0" w:rsidRDefault="00DD17A0" w:rsidP="00EC4BE6">
            <w:pPr>
              <w:spacing w:after="0" w:line="260" w:lineRule="exact"/>
              <w:rPr>
                <w:rFonts w:ascii="Arial" w:hAnsi="Arial" w:cs="Arial"/>
                <w:b/>
                <w:sz w:val="20"/>
                <w:szCs w:val="20"/>
              </w:rPr>
            </w:pPr>
          </w:p>
          <w:p w14:paraId="527AB65C" w14:textId="77777777" w:rsidR="00DD17A0" w:rsidRDefault="00DD17A0" w:rsidP="00EC4BE6">
            <w:pPr>
              <w:spacing w:after="0" w:line="260" w:lineRule="exact"/>
              <w:rPr>
                <w:rFonts w:ascii="Arial" w:hAnsi="Arial" w:cs="Arial"/>
                <w:b/>
                <w:sz w:val="20"/>
                <w:szCs w:val="20"/>
              </w:rPr>
            </w:pPr>
          </w:p>
          <w:p w14:paraId="48B2CE4C" w14:textId="77777777" w:rsidR="00DD17A0" w:rsidRDefault="00DD17A0" w:rsidP="00EC4BE6">
            <w:pPr>
              <w:spacing w:after="0" w:line="260" w:lineRule="exact"/>
              <w:rPr>
                <w:rFonts w:ascii="Arial" w:hAnsi="Arial" w:cs="Arial"/>
                <w:b/>
                <w:sz w:val="20"/>
                <w:szCs w:val="20"/>
              </w:rPr>
            </w:pPr>
          </w:p>
          <w:p w14:paraId="0EA12283" w14:textId="77777777" w:rsidR="00DD17A0" w:rsidRDefault="00DD17A0" w:rsidP="00EC4BE6">
            <w:pPr>
              <w:spacing w:after="0" w:line="260" w:lineRule="exact"/>
              <w:rPr>
                <w:rFonts w:ascii="Arial" w:hAnsi="Arial" w:cs="Arial"/>
                <w:b/>
                <w:sz w:val="20"/>
                <w:szCs w:val="20"/>
              </w:rPr>
            </w:pPr>
          </w:p>
          <w:p w14:paraId="56B5BA74" w14:textId="77777777" w:rsidR="00DD17A0" w:rsidRDefault="00DD17A0" w:rsidP="00EC4BE6">
            <w:pPr>
              <w:spacing w:after="0" w:line="260" w:lineRule="exact"/>
              <w:rPr>
                <w:rFonts w:ascii="Arial" w:hAnsi="Arial" w:cs="Arial"/>
                <w:b/>
                <w:sz w:val="20"/>
                <w:szCs w:val="20"/>
              </w:rPr>
            </w:pPr>
          </w:p>
          <w:p w14:paraId="4BFF264F" w14:textId="77777777" w:rsidR="000627A2" w:rsidRDefault="000627A2" w:rsidP="00EC4BE6">
            <w:pPr>
              <w:spacing w:after="0" w:line="260" w:lineRule="exact"/>
              <w:rPr>
                <w:rFonts w:ascii="Arial" w:hAnsi="Arial" w:cs="Arial"/>
                <w:b/>
                <w:sz w:val="20"/>
                <w:szCs w:val="20"/>
              </w:rPr>
            </w:pPr>
          </w:p>
          <w:p w14:paraId="166D9086" w14:textId="79386D99" w:rsidR="00005AC7" w:rsidRPr="00EC4BE6" w:rsidRDefault="008A2E73" w:rsidP="00EC4BE6">
            <w:pPr>
              <w:spacing w:after="0" w:line="260" w:lineRule="exact"/>
              <w:rPr>
                <w:rFonts w:ascii="Arial" w:hAnsi="Arial" w:cs="Arial"/>
                <w:b/>
                <w:sz w:val="20"/>
                <w:szCs w:val="20"/>
              </w:rPr>
            </w:pPr>
            <w:r>
              <w:rPr>
                <w:rFonts w:ascii="Arial" w:hAnsi="Arial" w:cs="Arial"/>
                <w:b/>
                <w:sz w:val="20"/>
                <w:szCs w:val="20"/>
              </w:rPr>
              <w:t xml:space="preserve">III. </w:t>
            </w:r>
            <w:r w:rsidR="00DD17A0">
              <w:rPr>
                <w:rFonts w:ascii="Arial" w:hAnsi="Arial" w:cs="Arial"/>
                <w:b/>
                <w:sz w:val="20"/>
                <w:szCs w:val="20"/>
              </w:rPr>
              <w:t>OBRAZLOŽITEV ČLENOV</w:t>
            </w:r>
            <w:r w:rsidR="00005AC7" w:rsidRPr="00EC4BE6">
              <w:rPr>
                <w:rFonts w:ascii="Arial" w:hAnsi="Arial" w:cs="Arial"/>
                <w:b/>
                <w:sz w:val="20"/>
                <w:szCs w:val="20"/>
              </w:rPr>
              <w:t>:</w:t>
            </w:r>
          </w:p>
          <w:p w14:paraId="044E26C5" w14:textId="77777777" w:rsidR="00005AC7" w:rsidRPr="00EC4BE6" w:rsidRDefault="00005AC7" w:rsidP="00EC4BE6">
            <w:pPr>
              <w:spacing w:after="0" w:line="260" w:lineRule="exact"/>
              <w:jc w:val="both"/>
              <w:rPr>
                <w:rFonts w:ascii="Arial" w:hAnsi="Arial" w:cs="Arial"/>
                <w:sz w:val="20"/>
                <w:szCs w:val="20"/>
              </w:rPr>
            </w:pPr>
          </w:p>
          <w:p w14:paraId="45320EFC" w14:textId="77777777" w:rsidR="00005AC7" w:rsidRPr="00AB136E" w:rsidRDefault="00005AC7" w:rsidP="00EC4BE6">
            <w:pPr>
              <w:spacing w:after="0" w:line="260" w:lineRule="exact"/>
              <w:jc w:val="both"/>
              <w:rPr>
                <w:rFonts w:ascii="Arial" w:hAnsi="Arial" w:cs="Arial"/>
                <w:b/>
                <w:sz w:val="20"/>
                <w:szCs w:val="20"/>
              </w:rPr>
            </w:pPr>
            <w:r w:rsidRPr="00AB136E">
              <w:rPr>
                <w:rFonts w:ascii="Arial" w:hAnsi="Arial" w:cs="Arial"/>
                <w:b/>
                <w:sz w:val="20"/>
                <w:szCs w:val="20"/>
              </w:rPr>
              <w:t>K 1. členu:</w:t>
            </w:r>
          </w:p>
          <w:p w14:paraId="2C75B4F6" w14:textId="77777777" w:rsidR="001F6F2F" w:rsidRPr="001F6F2F" w:rsidRDefault="001F6F2F" w:rsidP="00EC4BE6">
            <w:pPr>
              <w:pStyle w:val="Neotevilenodstavek"/>
              <w:spacing w:before="0" w:after="0" w:line="260" w:lineRule="exact"/>
              <w:rPr>
                <w:rFonts w:cs="Arial"/>
                <w:b/>
                <w:sz w:val="20"/>
                <w:szCs w:val="20"/>
                <w:lang w:eastAsia="sl-SI"/>
              </w:rPr>
            </w:pPr>
            <w:r w:rsidRPr="00F47372">
              <w:rPr>
                <w:rFonts w:cs="Arial"/>
                <w:sz w:val="20"/>
                <w:szCs w:val="20"/>
                <w:lang w:eastAsia="sl-SI"/>
              </w:rPr>
              <w:t xml:space="preserve">S predlogom </w:t>
            </w:r>
            <w:r w:rsidR="00121332">
              <w:rPr>
                <w:rFonts w:cs="Arial"/>
                <w:sz w:val="20"/>
                <w:szCs w:val="20"/>
                <w:lang w:eastAsia="sl-SI"/>
              </w:rPr>
              <w:t xml:space="preserve">spremembe </w:t>
            </w:r>
            <w:r w:rsidR="00F47372">
              <w:rPr>
                <w:rFonts w:cs="Arial"/>
                <w:sz w:val="20"/>
                <w:szCs w:val="20"/>
                <w:lang w:eastAsia="sl-SI"/>
              </w:rPr>
              <w:t>1</w:t>
            </w:r>
            <w:r w:rsidR="005D43F7">
              <w:rPr>
                <w:rFonts w:cs="Arial"/>
                <w:sz w:val="20"/>
                <w:szCs w:val="20"/>
                <w:lang w:eastAsia="sl-SI"/>
              </w:rPr>
              <w:t>4</w:t>
            </w:r>
            <w:r w:rsidR="00F47372">
              <w:rPr>
                <w:rFonts w:cs="Arial"/>
                <w:sz w:val="20"/>
                <w:szCs w:val="20"/>
                <w:lang w:eastAsia="sl-SI"/>
              </w:rPr>
              <w:t>.</w:t>
            </w:r>
            <w:r>
              <w:rPr>
                <w:rFonts w:cs="Arial"/>
                <w:sz w:val="20"/>
                <w:szCs w:val="20"/>
                <w:lang w:eastAsia="sl-SI"/>
              </w:rPr>
              <w:t xml:space="preserve"> </w:t>
            </w:r>
            <w:r w:rsidR="006426DE">
              <w:rPr>
                <w:rFonts w:cs="Arial"/>
                <w:sz w:val="20"/>
                <w:szCs w:val="20"/>
                <w:lang w:eastAsia="sl-SI"/>
              </w:rPr>
              <w:t xml:space="preserve">točke </w:t>
            </w:r>
            <w:r>
              <w:rPr>
                <w:rFonts w:cs="Arial"/>
                <w:sz w:val="20"/>
                <w:szCs w:val="20"/>
                <w:lang w:eastAsia="sl-SI"/>
              </w:rPr>
              <w:t xml:space="preserve">prvega odstavka 2. člena </w:t>
            </w:r>
            <w:r w:rsidR="006426DE">
              <w:rPr>
                <w:rFonts w:cs="Arial"/>
                <w:sz w:val="20"/>
                <w:szCs w:val="20"/>
              </w:rPr>
              <w:t xml:space="preserve">se </w:t>
            </w:r>
            <w:r>
              <w:rPr>
                <w:rFonts w:cs="Arial"/>
                <w:sz w:val="20"/>
                <w:szCs w:val="20"/>
              </w:rPr>
              <w:t>poenot</w:t>
            </w:r>
            <w:r w:rsidR="006426DE">
              <w:rPr>
                <w:rFonts w:cs="Arial"/>
                <w:sz w:val="20"/>
                <w:szCs w:val="20"/>
              </w:rPr>
              <w:t>i</w:t>
            </w:r>
            <w:r w:rsidR="00121332">
              <w:rPr>
                <w:rFonts w:cs="Arial"/>
                <w:sz w:val="20"/>
                <w:szCs w:val="20"/>
              </w:rPr>
              <w:t xml:space="preserve"> terminologija</w:t>
            </w:r>
            <w:r w:rsidRPr="001F6F2F">
              <w:rPr>
                <w:rFonts w:cs="Arial"/>
                <w:sz w:val="20"/>
                <w:szCs w:val="20"/>
                <w:lang w:eastAsia="sl-SI"/>
              </w:rPr>
              <w:t>.</w:t>
            </w:r>
          </w:p>
          <w:p w14:paraId="3AAC0BEC" w14:textId="77777777" w:rsidR="00B47D91" w:rsidRDefault="00B47D91" w:rsidP="00EC4BE6">
            <w:pPr>
              <w:pStyle w:val="Neotevilenodstavek"/>
              <w:spacing w:before="0" w:after="0" w:line="260" w:lineRule="exact"/>
              <w:rPr>
                <w:rFonts w:cs="Arial"/>
                <w:b/>
                <w:sz w:val="20"/>
                <w:szCs w:val="20"/>
                <w:lang w:eastAsia="sl-SI"/>
              </w:rPr>
            </w:pPr>
          </w:p>
          <w:p w14:paraId="75522C4E" w14:textId="77777777" w:rsidR="00DA4AE5" w:rsidRPr="00EC4BE6" w:rsidRDefault="00DA4AE5" w:rsidP="00EC4BE6">
            <w:pPr>
              <w:pStyle w:val="Neotevilenodstavek"/>
              <w:spacing w:before="0" w:after="0" w:line="260" w:lineRule="exact"/>
              <w:rPr>
                <w:rFonts w:cs="Arial"/>
                <w:b/>
                <w:sz w:val="20"/>
                <w:szCs w:val="20"/>
                <w:lang w:eastAsia="sl-SI"/>
              </w:rPr>
            </w:pPr>
          </w:p>
          <w:p w14:paraId="6C7AA8CA" w14:textId="77777777" w:rsidR="00B47D91" w:rsidRPr="00EC4BE6" w:rsidRDefault="00B47D91" w:rsidP="00EC4BE6">
            <w:pPr>
              <w:pStyle w:val="Neotevilenodstavek"/>
              <w:spacing w:before="0" w:after="0" w:line="260" w:lineRule="exact"/>
              <w:rPr>
                <w:rFonts w:cs="Arial"/>
                <w:b/>
                <w:sz w:val="20"/>
                <w:szCs w:val="20"/>
                <w:lang w:eastAsia="sl-SI"/>
              </w:rPr>
            </w:pPr>
            <w:r w:rsidRPr="00EC4BE6">
              <w:rPr>
                <w:rFonts w:cs="Arial"/>
                <w:b/>
                <w:sz w:val="20"/>
                <w:szCs w:val="20"/>
                <w:lang w:eastAsia="sl-SI"/>
              </w:rPr>
              <w:t>K 2. členu</w:t>
            </w:r>
          </w:p>
          <w:p w14:paraId="38AA4259" w14:textId="48093879" w:rsidR="00005AC7" w:rsidRPr="00EC4BE6" w:rsidRDefault="00005AC7" w:rsidP="00EC4BE6">
            <w:pPr>
              <w:autoSpaceDE w:val="0"/>
              <w:autoSpaceDN w:val="0"/>
              <w:adjustRightInd w:val="0"/>
              <w:spacing w:after="0" w:line="260" w:lineRule="exact"/>
              <w:jc w:val="both"/>
              <w:rPr>
                <w:rFonts w:ascii="Arial" w:hAnsi="Arial" w:cs="Arial"/>
                <w:iCs/>
                <w:sz w:val="20"/>
                <w:szCs w:val="20"/>
                <w:lang w:eastAsia="sl-SI"/>
              </w:rPr>
            </w:pPr>
            <w:r w:rsidRPr="00EC4BE6">
              <w:rPr>
                <w:rFonts w:ascii="Arial" w:hAnsi="Arial" w:cs="Arial"/>
                <w:iCs/>
                <w:sz w:val="20"/>
                <w:szCs w:val="20"/>
                <w:lang w:eastAsia="sl-SI"/>
              </w:rPr>
              <w:t>Na področju sklepanja pogodb</w:t>
            </w:r>
            <w:r w:rsidR="00C138E5">
              <w:rPr>
                <w:rFonts w:ascii="Arial" w:hAnsi="Arial" w:cs="Arial"/>
                <w:iCs/>
                <w:sz w:val="20"/>
                <w:szCs w:val="20"/>
                <w:lang w:eastAsia="sl-SI"/>
              </w:rPr>
              <w:t>,</w:t>
            </w:r>
            <w:r w:rsidRPr="00EC4BE6">
              <w:rPr>
                <w:rFonts w:ascii="Arial" w:hAnsi="Arial" w:cs="Arial"/>
                <w:iCs/>
                <w:sz w:val="20"/>
                <w:szCs w:val="20"/>
                <w:lang w:eastAsia="sl-SI"/>
              </w:rPr>
              <w:t xml:space="preserve"> povezanih z uporabo javne železniške infrastrukture, </w:t>
            </w:r>
            <w:r w:rsidR="00704404">
              <w:rPr>
                <w:rFonts w:ascii="Arial" w:hAnsi="Arial" w:cs="Arial"/>
                <w:iCs/>
                <w:sz w:val="20"/>
                <w:szCs w:val="20"/>
                <w:lang w:eastAsia="sl-SI"/>
              </w:rPr>
              <w:t xml:space="preserve">večinoma zaradi </w:t>
            </w:r>
            <w:r w:rsidR="00263BC6" w:rsidRPr="00EC4BE6">
              <w:rPr>
                <w:rFonts w:ascii="Arial" w:hAnsi="Arial" w:cs="Arial"/>
                <w:iCs/>
                <w:sz w:val="20"/>
                <w:szCs w:val="20"/>
                <w:lang w:eastAsia="sl-SI"/>
              </w:rPr>
              <w:t xml:space="preserve"> zakonske ureditve</w:t>
            </w:r>
            <w:r w:rsidR="00704404">
              <w:rPr>
                <w:rFonts w:ascii="Arial" w:hAnsi="Arial" w:cs="Arial"/>
                <w:iCs/>
                <w:sz w:val="20"/>
                <w:szCs w:val="20"/>
                <w:lang w:eastAsia="sl-SI"/>
              </w:rPr>
              <w:t>, ki</w:t>
            </w:r>
            <w:r w:rsidRPr="00EC4BE6">
              <w:rPr>
                <w:rFonts w:ascii="Arial" w:hAnsi="Arial" w:cs="Arial"/>
                <w:iCs/>
                <w:sz w:val="20"/>
                <w:szCs w:val="20"/>
                <w:lang w:eastAsia="sl-SI"/>
              </w:rPr>
              <w:t xml:space="preserve"> ne ureja vseh situacij,  v praksi</w:t>
            </w:r>
            <w:r w:rsidR="00263BC6" w:rsidRPr="00EC4BE6">
              <w:rPr>
                <w:rFonts w:ascii="Arial" w:hAnsi="Arial" w:cs="Arial"/>
                <w:iCs/>
                <w:sz w:val="20"/>
                <w:szCs w:val="20"/>
                <w:lang w:eastAsia="sl-SI"/>
              </w:rPr>
              <w:t xml:space="preserve"> </w:t>
            </w:r>
            <w:r w:rsidR="00704404">
              <w:rPr>
                <w:rFonts w:ascii="Arial" w:hAnsi="Arial" w:cs="Arial"/>
                <w:iCs/>
                <w:sz w:val="20"/>
                <w:szCs w:val="20"/>
                <w:lang w:eastAsia="sl-SI"/>
              </w:rPr>
              <w:t xml:space="preserve">nastajajo </w:t>
            </w:r>
            <w:r w:rsidR="00263BC6" w:rsidRPr="00EC4BE6">
              <w:rPr>
                <w:rFonts w:ascii="Arial" w:hAnsi="Arial" w:cs="Arial"/>
                <w:iCs/>
                <w:sz w:val="20"/>
                <w:szCs w:val="20"/>
                <w:lang w:eastAsia="sl-SI"/>
              </w:rPr>
              <w:t xml:space="preserve"> težave</w:t>
            </w:r>
            <w:r w:rsidR="00BE354C" w:rsidRPr="00EC4BE6">
              <w:rPr>
                <w:rFonts w:ascii="Arial" w:hAnsi="Arial" w:cs="Arial"/>
                <w:iCs/>
                <w:sz w:val="20"/>
                <w:szCs w:val="20"/>
                <w:lang w:eastAsia="sl-SI"/>
              </w:rPr>
              <w:t>. Z</w:t>
            </w:r>
            <w:r w:rsidRPr="00EC4BE6">
              <w:rPr>
                <w:rFonts w:ascii="Arial" w:hAnsi="Arial" w:cs="Arial"/>
                <w:iCs/>
                <w:sz w:val="20"/>
                <w:szCs w:val="20"/>
                <w:lang w:eastAsia="sl-SI"/>
              </w:rPr>
              <w:t xml:space="preserve">ato </w:t>
            </w:r>
            <w:r w:rsidR="00BE354C" w:rsidRPr="00EC4BE6">
              <w:rPr>
                <w:rFonts w:ascii="Arial" w:hAnsi="Arial" w:cs="Arial"/>
                <w:iCs/>
                <w:sz w:val="20"/>
                <w:szCs w:val="20"/>
                <w:lang w:eastAsia="sl-SI"/>
              </w:rPr>
              <w:t>je treb</w:t>
            </w:r>
            <w:r w:rsidR="00704404">
              <w:rPr>
                <w:rFonts w:ascii="Arial" w:hAnsi="Arial" w:cs="Arial"/>
                <w:iCs/>
                <w:sz w:val="20"/>
                <w:szCs w:val="20"/>
                <w:lang w:eastAsia="sl-SI"/>
              </w:rPr>
              <w:t>a</w:t>
            </w:r>
            <w:r w:rsidR="00BE354C" w:rsidRPr="00EC4BE6">
              <w:rPr>
                <w:rFonts w:ascii="Arial" w:hAnsi="Arial" w:cs="Arial"/>
                <w:iCs/>
                <w:sz w:val="20"/>
                <w:szCs w:val="20"/>
                <w:lang w:eastAsia="sl-SI"/>
              </w:rPr>
              <w:t xml:space="preserve"> dopolniti </w:t>
            </w:r>
            <w:r w:rsidRPr="00EC4BE6">
              <w:rPr>
                <w:rFonts w:ascii="Arial" w:hAnsi="Arial" w:cs="Arial"/>
                <w:iCs/>
                <w:sz w:val="20"/>
                <w:szCs w:val="20"/>
                <w:lang w:eastAsia="sl-SI"/>
              </w:rPr>
              <w:t xml:space="preserve">9. člen Zakona o železniškem prometu </w:t>
            </w:r>
            <w:r w:rsidR="008255B6" w:rsidRPr="00EC4BE6">
              <w:rPr>
                <w:rFonts w:ascii="Arial" w:hAnsi="Arial" w:cs="Arial"/>
                <w:iCs/>
                <w:sz w:val="20"/>
                <w:szCs w:val="20"/>
                <w:lang w:eastAsia="sl-SI"/>
              </w:rPr>
              <w:t>(Uradni list</w:t>
            </w:r>
            <w:r w:rsidRPr="00EC4BE6">
              <w:rPr>
                <w:rFonts w:ascii="Arial" w:hAnsi="Arial" w:cs="Arial"/>
                <w:iCs/>
                <w:sz w:val="20"/>
                <w:szCs w:val="20"/>
                <w:lang w:eastAsia="sl-SI"/>
              </w:rPr>
              <w:t xml:space="preserve"> RS, št. 99/15 – uradno prečiščeno besedilo in 30/2018) </w:t>
            </w:r>
            <w:r w:rsidR="008255B6" w:rsidRPr="00EC4BE6">
              <w:rPr>
                <w:rFonts w:ascii="Arial" w:hAnsi="Arial" w:cs="Arial"/>
                <w:iCs/>
                <w:sz w:val="20"/>
                <w:szCs w:val="20"/>
                <w:lang w:eastAsia="sl-SI"/>
              </w:rPr>
              <w:t>(v nadaljnjem besedilu</w:t>
            </w:r>
            <w:r w:rsidR="00BE354C" w:rsidRPr="00EC4BE6">
              <w:rPr>
                <w:rFonts w:ascii="Arial" w:hAnsi="Arial" w:cs="Arial"/>
                <w:iCs/>
                <w:sz w:val="20"/>
                <w:szCs w:val="20"/>
                <w:lang w:eastAsia="sl-SI"/>
              </w:rPr>
              <w:t xml:space="preserve">: ZZelP), </w:t>
            </w:r>
            <w:r w:rsidRPr="00EC4BE6">
              <w:rPr>
                <w:rFonts w:ascii="Arial" w:hAnsi="Arial" w:cs="Arial"/>
                <w:iCs/>
                <w:sz w:val="20"/>
                <w:szCs w:val="20"/>
                <w:lang w:eastAsia="sl-SI"/>
              </w:rPr>
              <w:t>in sicer z razširitvijo obsega ustanavljanja služnostnih pravic</w:t>
            </w:r>
            <w:r w:rsidR="003474A7">
              <w:rPr>
                <w:rFonts w:ascii="Arial" w:hAnsi="Arial" w:cs="Arial"/>
                <w:iCs/>
                <w:sz w:val="20"/>
                <w:szCs w:val="20"/>
                <w:lang w:eastAsia="sl-SI"/>
              </w:rPr>
              <w:t xml:space="preserve">  in stavbnih pravic</w:t>
            </w:r>
            <w:r w:rsidRPr="00EC4BE6">
              <w:rPr>
                <w:rFonts w:ascii="Arial" w:hAnsi="Arial" w:cs="Arial"/>
                <w:iCs/>
                <w:sz w:val="20"/>
                <w:szCs w:val="20"/>
                <w:lang w:eastAsia="sl-SI"/>
              </w:rPr>
              <w:t xml:space="preserve"> na javni železniški infrastrukturi (</w:t>
            </w:r>
            <w:r w:rsidR="00A62A76">
              <w:rPr>
                <w:rFonts w:ascii="Arial" w:hAnsi="Arial" w:cs="Arial"/>
                <w:iCs/>
                <w:sz w:val="20"/>
                <w:szCs w:val="20"/>
                <w:lang w:eastAsia="sl-SI"/>
              </w:rPr>
              <w:t xml:space="preserve">v nadaljnjem besedilu: </w:t>
            </w:r>
            <w:r w:rsidRPr="00EC4BE6">
              <w:rPr>
                <w:rFonts w:ascii="Arial" w:hAnsi="Arial" w:cs="Arial"/>
                <w:iCs/>
                <w:sz w:val="20"/>
                <w:szCs w:val="20"/>
                <w:lang w:eastAsia="sl-SI"/>
              </w:rPr>
              <w:t>JŽI)</w:t>
            </w:r>
            <w:r w:rsidR="003474A7">
              <w:rPr>
                <w:rFonts w:ascii="Arial" w:hAnsi="Arial" w:cs="Arial"/>
                <w:iCs/>
                <w:sz w:val="20"/>
                <w:szCs w:val="20"/>
                <w:lang w:eastAsia="sl-SI"/>
              </w:rPr>
              <w:t xml:space="preserve"> v progovnem pasu</w:t>
            </w:r>
            <w:r w:rsidRPr="00EC4BE6">
              <w:rPr>
                <w:rFonts w:ascii="Arial" w:hAnsi="Arial" w:cs="Arial"/>
                <w:iCs/>
                <w:sz w:val="20"/>
                <w:szCs w:val="20"/>
                <w:lang w:eastAsia="sl-SI"/>
              </w:rPr>
              <w:t xml:space="preserve"> in na nepremičninah v progovnem pasu, ki so v lasti države in niso JŽI</w:t>
            </w:r>
            <w:r w:rsidR="00704404">
              <w:rPr>
                <w:rFonts w:ascii="Arial" w:hAnsi="Arial" w:cs="Arial"/>
                <w:iCs/>
                <w:sz w:val="20"/>
                <w:szCs w:val="20"/>
                <w:lang w:eastAsia="sl-SI"/>
              </w:rPr>
              <w:t>,</w:t>
            </w:r>
            <w:r w:rsidRPr="00EC4BE6">
              <w:rPr>
                <w:rFonts w:ascii="Arial" w:hAnsi="Arial" w:cs="Arial"/>
                <w:iCs/>
                <w:sz w:val="20"/>
                <w:szCs w:val="20"/>
                <w:lang w:eastAsia="sl-SI"/>
              </w:rPr>
              <w:t xml:space="preserve"> ter s podelitvijo zakonskega pooblastila upravljavcu, da sklepa tudi pogodb</w:t>
            </w:r>
            <w:r w:rsidR="003474A7">
              <w:rPr>
                <w:rFonts w:ascii="Arial" w:hAnsi="Arial" w:cs="Arial"/>
                <w:iCs/>
                <w:sz w:val="20"/>
                <w:szCs w:val="20"/>
                <w:lang w:eastAsia="sl-SI"/>
              </w:rPr>
              <w:t>e o ustanovitvi stavbne pravice, pogodbe o služnosti in zakupno ali najemno pogodbo.</w:t>
            </w:r>
          </w:p>
          <w:p w14:paraId="76C018A3" w14:textId="77777777" w:rsidR="00005AC7" w:rsidRPr="00EC4BE6" w:rsidRDefault="00005AC7" w:rsidP="00EC4BE6">
            <w:pPr>
              <w:autoSpaceDE w:val="0"/>
              <w:autoSpaceDN w:val="0"/>
              <w:adjustRightInd w:val="0"/>
              <w:spacing w:after="0" w:line="260" w:lineRule="exact"/>
              <w:jc w:val="both"/>
              <w:rPr>
                <w:rFonts w:ascii="Arial" w:hAnsi="Arial" w:cs="Arial"/>
                <w:iCs/>
                <w:sz w:val="20"/>
                <w:szCs w:val="20"/>
                <w:lang w:eastAsia="sl-SI"/>
              </w:rPr>
            </w:pPr>
          </w:p>
          <w:p w14:paraId="427E09EB" w14:textId="77777777" w:rsidR="00005AC7" w:rsidRPr="00EC4BE6" w:rsidRDefault="008255B6" w:rsidP="00EC4BE6">
            <w:pPr>
              <w:autoSpaceDE w:val="0"/>
              <w:autoSpaceDN w:val="0"/>
              <w:adjustRightInd w:val="0"/>
              <w:spacing w:after="0" w:line="260" w:lineRule="exact"/>
              <w:jc w:val="both"/>
              <w:rPr>
                <w:rFonts w:ascii="Arial" w:hAnsi="Arial" w:cs="Arial"/>
                <w:iCs/>
                <w:sz w:val="20"/>
                <w:szCs w:val="20"/>
                <w:lang w:eastAsia="sl-SI"/>
              </w:rPr>
            </w:pPr>
            <w:r w:rsidRPr="00EC4BE6">
              <w:rPr>
                <w:rFonts w:ascii="Arial" w:hAnsi="Arial" w:cs="Arial"/>
                <w:iCs/>
                <w:sz w:val="20"/>
                <w:szCs w:val="20"/>
                <w:lang w:eastAsia="sl-SI"/>
              </w:rPr>
              <w:t>ZZelP v četrtem</w:t>
            </w:r>
            <w:r w:rsidR="00005AC7" w:rsidRPr="00EC4BE6">
              <w:rPr>
                <w:rFonts w:ascii="Arial" w:hAnsi="Arial" w:cs="Arial"/>
                <w:iCs/>
                <w:sz w:val="20"/>
                <w:szCs w:val="20"/>
                <w:lang w:eastAsia="sl-SI"/>
              </w:rPr>
              <w:t xml:space="preserve"> odstavku 9. č</w:t>
            </w:r>
            <w:r w:rsidR="004915FE">
              <w:rPr>
                <w:rFonts w:ascii="Arial" w:hAnsi="Arial" w:cs="Arial"/>
                <w:iCs/>
                <w:sz w:val="20"/>
                <w:szCs w:val="20"/>
                <w:lang w:eastAsia="sl-SI"/>
              </w:rPr>
              <w:t>lena ustanavljanje služnosti na JŽI</w:t>
            </w:r>
            <w:r w:rsidR="00005AC7" w:rsidRPr="00EC4BE6">
              <w:rPr>
                <w:rFonts w:ascii="Arial" w:hAnsi="Arial" w:cs="Arial"/>
                <w:iCs/>
                <w:sz w:val="20"/>
                <w:szCs w:val="20"/>
                <w:lang w:eastAsia="sl-SI"/>
              </w:rPr>
              <w:t xml:space="preserve"> določa </w:t>
            </w:r>
            <w:r w:rsidRPr="00EC4BE6">
              <w:rPr>
                <w:rFonts w:ascii="Arial" w:hAnsi="Arial" w:cs="Arial"/>
                <w:iCs/>
                <w:sz w:val="20"/>
                <w:szCs w:val="20"/>
                <w:lang w:eastAsia="sl-SI"/>
              </w:rPr>
              <w:t>razmeroma</w:t>
            </w:r>
            <w:r w:rsidR="00005AC7" w:rsidRPr="00EC4BE6">
              <w:rPr>
                <w:rFonts w:ascii="Arial" w:hAnsi="Arial" w:cs="Arial"/>
                <w:iCs/>
                <w:sz w:val="20"/>
                <w:szCs w:val="20"/>
                <w:lang w:eastAsia="sl-SI"/>
              </w:rPr>
              <w:t xml:space="preserve"> ozko</w:t>
            </w:r>
            <w:r w:rsidRPr="00EC4BE6">
              <w:rPr>
                <w:rFonts w:ascii="Arial" w:hAnsi="Arial" w:cs="Arial"/>
                <w:iCs/>
                <w:sz w:val="20"/>
                <w:szCs w:val="20"/>
                <w:lang w:eastAsia="sl-SI"/>
              </w:rPr>
              <w:t>,</w:t>
            </w:r>
            <w:r w:rsidR="00005AC7" w:rsidRPr="00EC4BE6">
              <w:rPr>
                <w:rFonts w:ascii="Arial" w:hAnsi="Arial" w:cs="Arial"/>
                <w:iCs/>
                <w:sz w:val="20"/>
                <w:szCs w:val="20"/>
                <w:lang w:eastAsia="sl-SI"/>
              </w:rPr>
              <w:t xml:space="preserve"> in sicer za namene napeljevanja vodovoda in kanalizacije, električnih, telefonskih in telegrafskih napeljav, plinovoda, služnost prehoda.</w:t>
            </w:r>
            <w:r w:rsidRPr="00EC4BE6">
              <w:rPr>
                <w:rFonts w:ascii="Arial" w:hAnsi="Arial" w:cs="Arial"/>
                <w:iCs/>
                <w:sz w:val="20"/>
                <w:szCs w:val="20"/>
                <w:lang w:eastAsia="sl-SI"/>
              </w:rPr>
              <w:t xml:space="preserve"> </w:t>
            </w:r>
          </w:p>
          <w:p w14:paraId="784F5B01" w14:textId="77777777" w:rsidR="00B21540" w:rsidRPr="00EC4BE6" w:rsidRDefault="00B21540" w:rsidP="00EC4BE6">
            <w:pPr>
              <w:autoSpaceDE w:val="0"/>
              <w:autoSpaceDN w:val="0"/>
              <w:adjustRightInd w:val="0"/>
              <w:spacing w:after="0" w:line="260" w:lineRule="exact"/>
              <w:jc w:val="both"/>
              <w:rPr>
                <w:rFonts w:ascii="Arial" w:hAnsi="Arial" w:cs="Arial"/>
                <w:iCs/>
                <w:sz w:val="20"/>
                <w:szCs w:val="20"/>
                <w:lang w:eastAsia="sl-SI"/>
              </w:rPr>
            </w:pPr>
          </w:p>
          <w:p w14:paraId="17631F04" w14:textId="6E9A03CF" w:rsidR="00005AC7" w:rsidRPr="00EC4BE6" w:rsidRDefault="00005AC7" w:rsidP="00EC4BE6">
            <w:pPr>
              <w:autoSpaceDE w:val="0"/>
              <w:autoSpaceDN w:val="0"/>
              <w:adjustRightInd w:val="0"/>
              <w:spacing w:after="0" w:line="260" w:lineRule="exact"/>
              <w:jc w:val="both"/>
              <w:rPr>
                <w:rFonts w:ascii="Arial" w:hAnsi="Arial" w:cs="Arial"/>
                <w:iCs/>
                <w:sz w:val="20"/>
                <w:szCs w:val="20"/>
                <w:lang w:eastAsia="sl-SI"/>
              </w:rPr>
            </w:pPr>
            <w:r w:rsidRPr="00EC4BE6">
              <w:rPr>
                <w:rFonts w:ascii="Arial" w:hAnsi="Arial" w:cs="Arial"/>
                <w:iCs/>
                <w:sz w:val="20"/>
                <w:szCs w:val="20"/>
                <w:lang w:eastAsia="sl-SI"/>
              </w:rPr>
              <w:t>Potreba po vključitvi ustanovitve stavbne pravice v ZZelP se je v praksi pokazala v primerih, ko niso izpolnjeni pogoji za ustanovitev služnostne pravice, saj sama narava in teža posega kaže na to, da gre za večjo obremenitev nepremičnine</w:t>
            </w:r>
            <w:r w:rsidR="003E630A" w:rsidRPr="00EC4BE6">
              <w:rPr>
                <w:rFonts w:ascii="Arial" w:hAnsi="Arial" w:cs="Arial"/>
                <w:iCs/>
                <w:sz w:val="20"/>
                <w:szCs w:val="20"/>
                <w:lang w:eastAsia="sl-SI"/>
              </w:rPr>
              <w:t>,</w:t>
            </w:r>
            <w:r w:rsidRPr="00EC4BE6">
              <w:rPr>
                <w:rFonts w:ascii="Arial" w:hAnsi="Arial" w:cs="Arial"/>
                <w:iCs/>
                <w:sz w:val="20"/>
                <w:szCs w:val="20"/>
                <w:lang w:eastAsia="sl-SI"/>
              </w:rPr>
              <w:t xml:space="preserve"> kot je navedeno v veljavnem četrtem odstavku 9.</w:t>
            </w:r>
            <w:r w:rsidR="00B21540" w:rsidRPr="00EC4BE6">
              <w:rPr>
                <w:rFonts w:ascii="Arial" w:hAnsi="Arial" w:cs="Arial"/>
                <w:iCs/>
                <w:sz w:val="20"/>
                <w:szCs w:val="20"/>
                <w:lang w:eastAsia="sl-SI"/>
              </w:rPr>
              <w:t xml:space="preserve"> </w:t>
            </w:r>
            <w:r w:rsidRPr="00EC4BE6">
              <w:rPr>
                <w:rFonts w:ascii="Arial" w:hAnsi="Arial" w:cs="Arial"/>
                <w:iCs/>
                <w:sz w:val="20"/>
                <w:szCs w:val="20"/>
                <w:lang w:eastAsia="sl-SI"/>
              </w:rPr>
              <w:t>člena ZZelP (napeljevanje vodovodov in kanalizacije, električnih, telefonskih in telegrafskih napeljav, plinovoda, služnosti prehoda).</w:t>
            </w:r>
            <w:r w:rsidR="00B21540" w:rsidRPr="00EC4BE6">
              <w:rPr>
                <w:rFonts w:ascii="Arial" w:hAnsi="Arial" w:cs="Arial"/>
                <w:iCs/>
                <w:sz w:val="20"/>
                <w:szCs w:val="20"/>
                <w:lang w:eastAsia="sl-SI"/>
              </w:rPr>
              <w:t xml:space="preserve"> </w:t>
            </w:r>
            <w:r w:rsidRPr="00EC4BE6">
              <w:rPr>
                <w:rFonts w:ascii="Arial" w:hAnsi="Arial" w:cs="Arial"/>
                <w:iCs/>
                <w:sz w:val="20"/>
                <w:szCs w:val="20"/>
                <w:lang w:eastAsia="sl-SI"/>
              </w:rPr>
              <w:t>Takšne obremenitve, za katere se po Stvarnopravnem zakoniku (</w:t>
            </w:r>
            <w:r w:rsidR="003B0469" w:rsidRPr="00EC4BE6">
              <w:rPr>
                <w:rFonts w:ascii="Arial" w:hAnsi="Arial" w:cs="Arial"/>
                <w:iCs/>
                <w:sz w:val="20"/>
                <w:szCs w:val="20"/>
                <w:lang w:eastAsia="sl-SI"/>
              </w:rPr>
              <w:t>Uradni lis</w:t>
            </w:r>
            <w:r w:rsidR="004540F1">
              <w:rPr>
                <w:rFonts w:ascii="Arial" w:hAnsi="Arial" w:cs="Arial"/>
                <w:iCs/>
                <w:sz w:val="20"/>
                <w:szCs w:val="20"/>
                <w:lang w:eastAsia="sl-SI"/>
              </w:rPr>
              <w:t>t RS, št. 87/02, 91/13 in 23/20</w:t>
            </w:r>
            <w:r w:rsidRPr="00EC4BE6">
              <w:rPr>
                <w:rFonts w:ascii="Arial" w:hAnsi="Arial" w:cs="Arial"/>
                <w:iCs/>
                <w:sz w:val="20"/>
                <w:szCs w:val="20"/>
                <w:lang w:eastAsia="sl-SI"/>
              </w:rPr>
              <w:t>) ustanavlja stavbna pravica in niso zajet</w:t>
            </w:r>
            <w:r w:rsidR="00704404">
              <w:rPr>
                <w:rFonts w:ascii="Arial" w:hAnsi="Arial" w:cs="Arial"/>
                <w:iCs/>
                <w:sz w:val="20"/>
                <w:szCs w:val="20"/>
                <w:lang w:eastAsia="sl-SI"/>
              </w:rPr>
              <w:t>e</w:t>
            </w:r>
            <w:r w:rsidRPr="00EC4BE6">
              <w:rPr>
                <w:rFonts w:ascii="Arial" w:hAnsi="Arial" w:cs="Arial"/>
                <w:iCs/>
                <w:sz w:val="20"/>
                <w:szCs w:val="20"/>
                <w:lang w:eastAsia="sl-SI"/>
              </w:rPr>
              <w:t xml:space="preserve"> v taksativno naštetih primerih za ustanovitev služnostne pravice</w:t>
            </w:r>
            <w:r w:rsidR="00B21540" w:rsidRPr="00EC4BE6">
              <w:rPr>
                <w:rFonts w:ascii="Arial" w:hAnsi="Arial" w:cs="Arial"/>
                <w:iCs/>
                <w:sz w:val="20"/>
                <w:szCs w:val="20"/>
                <w:lang w:eastAsia="sl-SI"/>
              </w:rPr>
              <w:t>,</w:t>
            </w:r>
            <w:r w:rsidRPr="00EC4BE6">
              <w:rPr>
                <w:rFonts w:ascii="Arial" w:hAnsi="Arial" w:cs="Arial"/>
                <w:iCs/>
                <w:sz w:val="20"/>
                <w:szCs w:val="20"/>
                <w:lang w:eastAsia="sl-SI"/>
              </w:rPr>
              <w:t xml:space="preserve"> so n</w:t>
            </w:r>
            <w:r w:rsidR="00704404">
              <w:rPr>
                <w:rFonts w:ascii="Arial" w:hAnsi="Arial" w:cs="Arial"/>
                <w:iCs/>
                <w:sz w:val="20"/>
                <w:szCs w:val="20"/>
                <w:lang w:eastAsia="sl-SI"/>
              </w:rPr>
              <w:t>a primer</w:t>
            </w:r>
            <w:r w:rsidRPr="00EC4BE6">
              <w:rPr>
                <w:rFonts w:ascii="Arial" w:hAnsi="Arial" w:cs="Arial"/>
                <w:iCs/>
                <w:sz w:val="20"/>
                <w:szCs w:val="20"/>
                <w:lang w:eastAsia="sl-SI"/>
              </w:rPr>
              <w:t xml:space="preserve"> izgradnja, obnova, ali rekonstrukcija pločnika, ceste in dela ceste, križišča, krožišča ipd. Upravičenci so v</w:t>
            </w:r>
            <w:r w:rsidR="00704404">
              <w:rPr>
                <w:rFonts w:ascii="Arial" w:hAnsi="Arial" w:cs="Arial"/>
                <w:iCs/>
                <w:sz w:val="20"/>
                <w:szCs w:val="20"/>
                <w:lang w:eastAsia="sl-SI"/>
              </w:rPr>
              <w:t>ečinoma</w:t>
            </w:r>
            <w:r w:rsidR="0087529A">
              <w:rPr>
                <w:rFonts w:ascii="Arial" w:hAnsi="Arial" w:cs="Arial"/>
                <w:iCs/>
                <w:sz w:val="20"/>
                <w:szCs w:val="20"/>
                <w:lang w:eastAsia="sl-SI"/>
              </w:rPr>
              <w:t xml:space="preserve"> </w:t>
            </w:r>
            <w:r w:rsidRPr="00EC4BE6">
              <w:rPr>
                <w:rFonts w:ascii="Arial" w:hAnsi="Arial" w:cs="Arial"/>
                <w:iCs/>
                <w:sz w:val="20"/>
                <w:szCs w:val="20"/>
                <w:lang w:eastAsia="sl-SI"/>
              </w:rPr>
              <w:t>občine. Največkrat gre za obstoječe objekte, ki pa so potrebni ali obnove oz</w:t>
            </w:r>
            <w:r w:rsidR="00704404">
              <w:rPr>
                <w:rFonts w:ascii="Arial" w:hAnsi="Arial" w:cs="Arial"/>
                <w:iCs/>
                <w:sz w:val="20"/>
                <w:szCs w:val="20"/>
                <w:lang w:eastAsia="sl-SI"/>
              </w:rPr>
              <w:t>iroma</w:t>
            </w:r>
            <w:r w:rsidRPr="00EC4BE6">
              <w:rPr>
                <w:rFonts w:ascii="Arial" w:hAnsi="Arial" w:cs="Arial"/>
                <w:iCs/>
                <w:sz w:val="20"/>
                <w:szCs w:val="20"/>
                <w:lang w:eastAsia="sl-SI"/>
              </w:rPr>
              <w:t xml:space="preserve"> rekonstrukcije, razširitve in pri tem posegajo v </w:t>
            </w:r>
            <w:r w:rsidR="00A62A76">
              <w:rPr>
                <w:rFonts w:ascii="Arial" w:hAnsi="Arial" w:cs="Arial"/>
                <w:iCs/>
                <w:sz w:val="20"/>
                <w:szCs w:val="20"/>
                <w:lang w:eastAsia="sl-SI"/>
              </w:rPr>
              <w:t>JŽI</w:t>
            </w:r>
            <w:r w:rsidRPr="00EC4BE6">
              <w:rPr>
                <w:rFonts w:ascii="Arial" w:hAnsi="Arial" w:cs="Arial"/>
                <w:iCs/>
                <w:sz w:val="20"/>
                <w:szCs w:val="20"/>
                <w:lang w:eastAsia="sl-SI"/>
              </w:rPr>
              <w:t>, pri čemer</w:t>
            </w:r>
            <w:r w:rsidR="00704404">
              <w:rPr>
                <w:rFonts w:ascii="Arial" w:hAnsi="Arial" w:cs="Arial"/>
                <w:iCs/>
                <w:sz w:val="20"/>
                <w:szCs w:val="20"/>
                <w:lang w:eastAsia="sl-SI"/>
              </w:rPr>
              <w:t>,</w:t>
            </w:r>
            <w:r w:rsidRPr="00EC4BE6">
              <w:rPr>
                <w:rFonts w:ascii="Arial" w:hAnsi="Arial" w:cs="Arial"/>
                <w:iCs/>
                <w:sz w:val="20"/>
                <w:szCs w:val="20"/>
                <w:lang w:eastAsia="sl-SI"/>
              </w:rPr>
              <w:t xml:space="preserve"> k</w:t>
            </w:r>
            <w:r w:rsidR="00704404">
              <w:rPr>
                <w:rFonts w:ascii="Arial" w:hAnsi="Arial" w:cs="Arial"/>
                <w:iCs/>
                <w:sz w:val="20"/>
                <w:szCs w:val="20"/>
                <w:lang w:eastAsia="sl-SI"/>
              </w:rPr>
              <w:t>akor</w:t>
            </w:r>
            <w:r w:rsidRPr="00EC4BE6">
              <w:rPr>
                <w:rFonts w:ascii="Arial" w:hAnsi="Arial" w:cs="Arial"/>
                <w:iCs/>
                <w:sz w:val="20"/>
                <w:szCs w:val="20"/>
                <w:lang w:eastAsia="sl-SI"/>
              </w:rPr>
              <w:t xml:space="preserve"> že rečeno, niso izpolnjeni pogoji za ustanovitev služnostne pravice, poleg tega pa je nadomestilo za njeno ustanovitev neprimerno v primerjavi z dejansko težo obremenitve nepremičnine.</w:t>
            </w:r>
          </w:p>
          <w:p w14:paraId="50A9946D" w14:textId="77777777" w:rsidR="00CB13B3" w:rsidRPr="00EC4BE6" w:rsidRDefault="00CB13B3" w:rsidP="00EC4BE6">
            <w:pPr>
              <w:autoSpaceDE w:val="0"/>
              <w:autoSpaceDN w:val="0"/>
              <w:adjustRightInd w:val="0"/>
              <w:spacing w:after="0" w:line="260" w:lineRule="exact"/>
              <w:jc w:val="both"/>
              <w:rPr>
                <w:rFonts w:ascii="Arial" w:hAnsi="Arial" w:cs="Arial"/>
                <w:sz w:val="20"/>
                <w:szCs w:val="20"/>
              </w:rPr>
            </w:pPr>
          </w:p>
          <w:p w14:paraId="14AFE760" w14:textId="7B89AEA1" w:rsidR="00A96C72" w:rsidRPr="00EC4BE6" w:rsidRDefault="00CB13B3" w:rsidP="00EC4BE6">
            <w:pPr>
              <w:autoSpaceDE w:val="0"/>
              <w:autoSpaceDN w:val="0"/>
              <w:adjustRightInd w:val="0"/>
              <w:spacing w:after="0" w:line="260" w:lineRule="exact"/>
              <w:jc w:val="both"/>
              <w:rPr>
                <w:rFonts w:ascii="Arial" w:hAnsi="Arial" w:cs="Arial"/>
                <w:sz w:val="20"/>
                <w:szCs w:val="20"/>
              </w:rPr>
            </w:pPr>
            <w:r w:rsidRPr="00EC4BE6">
              <w:rPr>
                <w:rFonts w:ascii="Arial" w:hAnsi="Arial" w:cs="Arial"/>
                <w:sz w:val="20"/>
                <w:szCs w:val="20"/>
              </w:rPr>
              <w:t>Prav tako se kaže potreba po novih model</w:t>
            </w:r>
            <w:r w:rsidR="00704404">
              <w:rPr>
                <w:rFonts w:ascii="Arial" w:hAnsi="Arial" w:cs="Arial"/>
                <w:sz w:val="20"/>
                <w:szCs w:val="20"/>
              </w:rPr>
              <w:t>ih</w:t>
            </w:r>
            <w:r w:rsidRPr="00EC4BE6">
              <w:rPr>
                <w:rFonts w:ascii="Arial" w:hAnsi="Arial" w:cs="Arial"/>
                <w:sz w:val="20"/>
                <w:szCs w:val="20"/>
              </w:rPr>
              <w:t xml:space="preserve"> razvoja železniških postaj, ki naj bi postale mestno središče, kjer prebivalci in potniki radi preživljajo svoj čas (n</w:t>
            </w:r>
            <w:r w:rsidR="00704404">
              <w:rPr>
                <w:rFonts w:ascii="Arial" w:hAnsi="Arial" w:cs="Arial"/>
                <w:sz w:val="20"/>
                <w:szCs w:val="20"/>
              </w:rPr>
              <w:t>a primer</w:t>
            </w:r>
            <w:r w:rsidRPr="00EC4BE6">
              <w:rPr>
                <w:rFonts w:ascii="Arial" w:hAnsi="Arial" w:cs="Arial"/>
                <w:sz w:val="20"/>
                <w:szCs w:val="20"/>
              </w:rPr>
              <w:t xml:space="preserve"> nova železniška postaja na Dunaju</w:t>
            </w:r>
            <w:r w:rsidR="003B0469" w:rsidRPr="00EC4BE6">
              <w:rPr>
                <w:rFonts w:ascii="Arial" w:hAnsi="Arial" w:cs="Arial"/>
                <w:sz w:val="20"/>
                <w:szCs w:val="20"/>
              </w:rPr>
              <w:t xml:space="preserve">, berlinska železniška postaja, železniška postaja </w:t>
            </w:r>
            <w:proofErr w:type="spellStart"/>
            <w:r w:rsidR="003B0469" w:rsidRPr="00EC4BE6">
              <w:rPr>
                <w:rFonts w:ascii="Arial" w:hAnsi="Arial" w:cs="Arial"/>
                <w:sz w:val="20"/>
                <w:szCs w:val="20"/>
              </w:rPr>
              <w:t>Afragola</w:t>
            </w:r>
            <w:proofErr w:type="spellEnd"/>
            <w:r w:rsidR="003B0469" w:rsidRPr="00EC4BE6">
              <w:rPr>
                <w:rFonts w:ascii="Arial" w:hAnsi="Arial" w:cs="Arial"/>
                <w:sz w:val="20"/>
                <w:szCs w:val="20"/>
              </w:rPr>
              <w:t xml:space="preserve"> v Neaplju</w:t>
            </w:r>
            <w:r w:rsidRPr="00EC4BE6">
              <w:rPr>
                <w:rFonts w:ascii="Arial" w:hAnsi="Arial" w:cs="Arial"/>
                <w:sz w:val="20"/>
                <w:szCs w:val="20"/>
              </w:rPr>
              <w:t xml:space="preserve">). Železniške postaje bi tako postale del večjih kompleksov, kjer bi ljudje delali, nakupovali, se sproščali ipd. Na ta način bi postaje dale nov zagon </w:t>
            </w:r>
            <w:r w:rsidR="00704404">
              <w:rPr>
                <w:rFonts w:ascii="Arial" w:hAnsi="Arial" w:cs="Arial"/>
                <w:sz w:val="20"/>
                <w:szCs w:val="20"/>
              </w:rPr>
              <w:t>gospodarskemu</w:t>
            </w:r>
            <w:r w:rsidR="0087529A">
              <w:rPr>
                <w:rFonts w:ascii="Arial" w:hAnsi="Arial" w:cs="Arial"/>
                <w:sz w:val="20"/>
                <w:szCs w:val="20"/>
              </w:rPr>
              <w:t xml:space="preserve"> </w:t>
            </w:r>
            <w:r w:rsidRPr="00EC4BE6">
              <w:rPr>
                <w:rFonts w:ascii="Arial" w:hAnsi="Arial" w:cs="Arial"/>
                <w:sz w:val="20"/>
                <w:szCs w:val="20"/>
              </w:rPr>
              <w:t xml:space="preserve">razvoju lokalne urbane regije in povečale </w:t>
            </w:r>
            <w:r w:rsidR="00704404">
              <w:rPr>
                <w:rFonts w:ascii="Arial" w:hAnsi="Arial" w:cs="Arial"/>
                <w:sz w:val="20"/>
                <w:szCs w:val="20"/>
              </w:rPr>
              <w:t>privlačnost</w:t>
            </w:r>
            <w:r w:rsidR="005549BC">
              <w:rPr>
                <w:rFonts w:ascii="Arial" w:hAnsi="Arial" w:cs="Arial"/>
                <w:sz w:val="20"/>
                <w:szCs w:val="20"/>
              </w:rPr>
              <w:t xml:space="preserve"> </w:t>
            </w:r>
            <w:r w:rsidRPr="00EC4BE6">
              <w:rPr>
                <w:rFonts w:ascii="Arial" w:hAnsi="Arial" w:cs="Arial"/>
                <w:sz w:val="20"/>
                <w:szCs w:val="20"/>
              </w:rPr>
              <w:t>mesta kot celote. To bi dosegli z ustreznim načrtovanjem razvoja (</w:t>
            </w:r>
            <w:r w:rsidR="00704404">
              <w:rPr>
                <w:rFonts w:ascii="Arial" w:hAnsi="Arial" w:cs="Arial"/>
                <w:sz w:val="20"/>
                <w:szCs w:val="20"/>
              </w:rPr>
              <w:t>pogosto</w:t>
            </w:r>
            <w:r w:rsidR="0087529A">
              <w:rPr>
                <w:rFonts w:ascii="Arial" w:hAnsi="Arial" w:cs="Arial"/>
                <w:sz w:val="20"/>
                <w:szCs w:val="20"/>
              </w:rPr>
              <w:t xml:space="preserve"> </w:t>
            </w:r>
            <w:r w:rsidRPr="00EC4BE6">
              <w:rPr>
                <w:rFonts w:ascii="Arial" w:hAnsi="Arial" w:cs="Arial"/>
                <w:sz w:val="20"/>
                <w:szCs w:val="20"/>
              </w:rPr>
              <w:t>degradiranih) območij železniških postaj</w:t>
            </w:r>
            <w:r w:rsidR="00E640E1" w:rsidRPr="00EC4BE6">
              <w:rPr>
                <w:rFonts w:ascii="Arial" w:hAnsi="Arial" w:cs="Arial"/>
                <w:sz w:val="20"/>
                <w:szCs w:val="20"/>
              </w:rPr>
              <w:t>,</w:t>
            </w:r>
            <w:r w:rsidRPr="00EC4BE6">
              <w:rPr>
                <w:rFonts w:ascii="Arial" w:hAnsi="Arial" w:cs="Arial"/>
                <w:sz w:val="20"/>
                <w:szCs w:val="20"/>
              </w:rPr>
              <w:t xml:space="preserve"> ki bi predvidel gradnjo tudi drugih objektov na</w:t>
            </w:r>
            <w:r w:rsidR="00A62A76">
              <w:rPr>
                <w:rFonts w:ascii="Arial" w:hAnsi="Arial" w:cs="Arial"/>
                <w:sz w:val="20"/>
                <w:szCs w:val="20"/>
              </w:rPr>
              <w:t xml:space="preserve"> JŽI</w:t>
            </w:r>
            <w:r w:rsidRPr="00EC4BE6">
              <w:rPr>
                <w:rFonts w:ascii="Arial" w:hAnsi="Arial" w:cs="Arial"/>
                <w:sz w:val="20"/>
                <w:szCs w:val="20"/>
              </w:rPr>
              <w:t xml:space="preserve">, na podlagi ustanovitve stavbne pravice, ki pa </w:t>
            </w:r>
            <w:r w:rsidR="00F57BC1" w:rsidRPr="00EC4BE6">
              <w:rPr>
                <w:rFonts w:ascii="Arial" w:hAnsi="Arial" w:cs="Arial"/>
                <w:sz w:val="20"/>
                <w:szCs w:val="20"/>
              </w:rPr>
              <w:t xml:space="preserve">ne bi posegala v rabo javne železniške infrastrukture, kakršna je določena s tem zakonom in na njegovi podlagi izdanimi predpisi in bi </w:t>
            </w:r>
            <w:r w:rsidRPr="00EC4BE6">
              <w:rPr>
                <w:rFonts w:ascii="Arial" w:hAnsi="Arial" w:cs="Arial"/>
                <w:sz w:val="20"/>
                <w:szCs w:val="20"/>
              </w:rPr>
              <w:t>omog</w:t>
            </w:r>
            <w:r w:rsidR="003474A7">
              <w:rPr>
                <w:rFonts w:ascii="Arial" w:hAnsi="Arial" w:cs="Arial"/>
                <w:sz w:val="20"/>
                <w:szCs w:val="20"/>
              </w:rPr>
              <w:t>očala nemoten železniški promet</w:t>
            </w:r>
            <w:r w:rsidR="00E640E1" w:rsidRPr="00EC4BE6">
              <w:rPr>
                <w:rFonts w:ascii="Arial" w:hAnsi="Arial" w:cs="Arial"/>
                <w:sz w:val="20"/>
                <w:szCs w:val="20"/>
              </w:rPr>
              <w:t xml:space="preserve">. </w:t>
            </w:r>
            <w:r w:rsidR="00F57BC1" w:rsidRPr="00EC4BE6">
              <w:rPr>
                <w:rFonts w:ascii="Arial" w:hAnsi="Arial" w:cs="Arial"/>
                <w:sz w:val="20"/>
                <w:szCs w:val="20"/>
              </w:rPr>
              <w:t xml:space="preserve">Tudi </w:t>
            </w:r>
            <w:r w:rsidR="00A96C72" w:rsidRPr="00EC4BE6">
              <w:rPr>
                <w:rFonts w:ascii="Arial" w:hAnsi="Arial" w:cs="Arial"/>
                <w:sz w:val="20"/>
                <w:szCs w:val="20"/>
              </w:rPr>
              <w:t>265. čl</w:t>
            </w:r>
            <w:r w:rsidR="00F57BC1" w:rsidRPr="00EC4BE6">
              <w:rPr>
                <w:rFonts w:ascii="Arial" w:hAnsi="Arial" w:cs="Arial"/>
                <w:sz w:val="20"/>
                <w:szCs w:val="20"/>
              </w:rPr>
              <w:t>en</w:t>
            </w:r>
            <w:r w:rsidR="00A96C72" w:rsidRPr="00EC4BE6">
              <w:rPr>
                <w:rFonts w:ascii="Arial" w:hAnsi="Arial" w:cs="Arial"/>
                <w:sz w:val="20"/>
                <w:szCs w:val="20"/>
              </w:rPr>
              <w:t xml:space="preserve"> Stvarnopravnega zakonika določa: »Stavbna pravica se lahko ustanovi tudi kot posebna pravica uporabe, če se s tem ne posega</w:t>
            </w:r>
            <w:r w:rsidR="00F57BC1" w:rsidRPr="00EC4BE6">
              <w:rPr>
                <w:rFonts w:ascii="Arial" w:hAnsi="Arial" w:cs="Arial"/>
                <w:sz w:val="20"/>
                <w:szCs w:val="20"/>
              </w:rPr>
              <w:t xml:space="preserve"> </w:t>
            </w:r>
            <w:r w:rsidR="003B0469" w:rsidRPr="00EC4BE6">
              <w:rPr>
                <w:rFonts w:ascii="Arial" w:hAnsi="Arial" w:cs="Arial"/>
                <w:sz w:val="20"/>
                <w:szCs w:val="20"/>
              </w:rPr>
              <w:t xml:space="preserve">v </w:t>
            </w:r>
            <w:r w:rsidR="00F57BC1" w:rsidRPr="00EC4BE6">
              <w:rPr>
                <w:rFonts w:ascii="Arial" w:hAnsi="Arial" w:cs="Arial"/>
                <w:sz w:val="20"/>
                <w:szCs w:val="20"/>
              </w:rPr>
              <w:t>splošno rabo javnega dobra</w:t>
            </w:r>
            <w:r w:rsidR="00A96C72" w:rsidRPr="00EC4BE6">
              <w:rPr>
                <w:rFonts w:ascii="Arial" w:hAnsi="Arial" w:cs="Arial"/>
                <w:sz w:val="20"/>
                <w:szCs w:val="20"/>
              </w:rPr>
              <w:t>.</w:t>
            </w:r>
          </w:p>
          <w:p w14:paraId="3B4C162E" w14:textId="77777777" w:rsidR="00B21540" w:rsidRPr="00EC4BE6" w:rsidRDefault="00B21540" w:rsidP="00EC4BE6">
            <w:pPr>
              <w:autoSpaceDE w:val="0"/>
              <w:autoSpaceDN w:val="0"/>
              <w:adjustRightInd w:val="0"/>
              <w:spacing w:after="0" w:line="260" w:lineRule="exact"/>
              <w:jc w:val="both"/>
              <w:rPr>
                <w:rFonts w:ascii="Arial" w:hAnsi="Arial" w:cs="Arial"/>
                <w:iCs/>
                <w:sz w:val="20"/>
                <w:szCs w:val="20"/>
                <w:lang w:eastAsia="sl-SI"/>
              </w:rPr>
            </w:pPr>
          </w:p>
          <w:p w14:paraId="70FBC769" w14:textId="77777777" w:rsidR="00005AC7" w:rsidRPr="00AB136E" w:rsidRDefault="00D25E7E" w:rsidP="00EC4BE6">
            <w:pPr>
              <w:spacing w:after="0" w:line="260" w:lineRule="exact"/>
              <w:jc w:val="both"/>
              <w:rPr>
                <w:rFonts w:ascii="Arial" w:hAnsi="Arial" w:cs="Arial"/>
                <w:b/>
                <w:sz w:val="20"/>
                <w:szCs w:val="20"/>
              </w:rPr>
            </w:pPr>
            <w:r w:rsidRPr="00AB136E">
              <w:rPr>
                <w:rFonts w:ascii="Arial" w:hAnsi="Arial" w:cs="Arial"/>
                <w:b/>
                <w:sz w:val="20"/>
                <w:szCs w:val="20"/>
              </w:rPr>
              <w:t xml:space="preserve">K </w:t>
            </w:r>
            <w:r w:rsidR="00B47D91" w:rsidRPr="00AB136E">
              <w:rPr>
                <w:rFonts w:ascii="Arial" w:hAnsi="Arial" w:cs="Arial"/>
                <w:b/>
                <w:sz w:val="20"/>
                <w:szCs w:val="20"/>
              </w:rPr>
              <w:t>3</w:t>
            </w:r>
            <w:r w:rsidRPr="00AB136E">
              <w:rPr>
                <w:rFonts w:ascii="Arial" w:hAnsi="Arial" w:cs="Arial"/>
                <w:b/>
                <w:sz w:val="20"/>
                <w:szCs w:val="20"/>
              </w:rPr>
              <w:t>. členu</w:t>
            </w:r>
          </w:p>
          <w:p w14:paraId="061E0C25" w14:textId="0F57A79E" w:rsidR="00005AC7" w:rsidRPr="00EC4BE6" w:rsidRDefault="00EB679C" w:rsidP="00EC4BE6">
            <w:pPr>
              <w:pStyle w:val="Golobesedilo"/>
              <w:spacing w:line="260" w:lineRule="exact"/>
              <w:jc w:val="both"/>
              <w:rPr>
                <w:rFonts w:ascii="Arial" w:hAnsi="Arial" w:cs="Arial"/>
                <w:sz w:val="20"/>
                <w:szCs w:val="20"/>
              </w:rPr>
            </w:pPr>
            <w:r>
              <w:rPr>
                <w:rFonts w:ascii="Arial" w:hAnsi="Arial" w:cs="Arial"/>
                <w:sz w:val="20"/>
                <w:szCs w:val="20"/>
              </w:rPr>
              <w:t>Protih</w:t>
            </w:r>
            <w:r w:rsidR="00BE39B0">
              <w:rPr>
                <w:rFonts w:ascii="Arial" w:hAnsi="Arial" w:cs="Arial"/>
                <w:sz w:val="20"/>
                <w:szCs w:val="20"/>
              </w:rPr>
              <w:t xml:space="preserve">rupne ograje </w:t>
            </w:r>
            <w:r w:rsidR="00D97341">
              <w:rPr>
                <w:rFonts w:ascii="Arial" w:hAnsi="Arial" w:cs="Arial"/>
                <w:sz w:val="20"/>
                <w:szCs w:val="20"/>
              </w:rPr>
              <w:t xml:space="preserve">so </w:t>
            </w:r>
            <w:r w:rsidR="00BE39B0">
              <w:rPr>
                <w:rFonts w:ascii="Arial" w:hAnsi="Arial" w:cs="Arial"/>
                <w:sz w:val="20"/>
                <w:szCs w:val="20"/>
              </w:rPr>
              <w:t>ukrep za preprečitev širjenja hrupa v okolje, k</w:t>
            </w:r>
            <w:r w:rsidR="00D97341">
              <w:rPr>
                <w:rFonts w:ascii="Arial" w:hAnsi="Arial" w:cs="Arial"/>
                <w:sz w:val="20"/>
                <w:szCs w:val="20"/>
              </w:rPr>
              <w:t>akor</w:t>
            </w:r>
            <w:r w:rsidR="00BE39B0">
              <w:rPr>
                <w:rFonts w:ascii="Arial" w:hAnsi="Arial" w:cs="Arial"/>
                <w:sz w:val="20"/>
                <w:szCs w:val="20"/>
              </w:rPr>
              <w:t xml:space="preserve"> to zahteva operativni program varstva pred hrupom in </w:t>
            </w:r>
            <w:r w:rsidR="00D97341">
              <w:rPr>
                <w:rFonts w:ascii="Arial" w:hAnsi="Arial" w:cs="Arial"/>
                <w:sz w:val="20"/>
                <w:szCs w:val="20"/>
              </w:rPr>
              <w:t xml:space="preserve">druga </w:t>
            </w:r>
            <w:r w:rsidR="00BE39B0">
              <w:rPr>
                <w:rFonts w:ascii="Arial" w:hAnsi="Arial" w:cs="Arial"/>
                <w:sz w:val="20"/>
                <w:szCs w:val="20"/>
              </w:rPr>
              <w:t>zakonodaja s področja okolja. Gre za ograje, ki se postavljajo na območju javne železniške infrastrukture, zato jih treb</w:t>
            </w:r>
            <w:r w:rsidR="00D97341">
              <w:rPr>
                <w:rFonts w:ascii="Arial" w:hAnsi="Arial" w:cs="Arial"/>
                <w:sz w:val="20"/>
                <w:szCs w:val="20"/>
              </w:rPr>
              <w:t>a</w:t>
            </w:r>
            <w:r w:rsidR="00BE39B0">
              <w:rPr>
                <w:rFonts w:ascii="Arial" w:hAnsi="Arial" w:cs="Arial"/>
                <w:sz w:val="20"/>
                <w:szCs w:val="20"/>
              </w:rPr>
              <w:t xml:space="preserve"> dodati v 10. člen zakona.  </w:t>
            </w:r>
          </w:p>
          <w:p w14:paraId="49C4AACD" w14:textId="77777777" w:rsidR="00367378" w:rsidRPr="00EC4BE6" w:rsidRDefault="00367378" w:rsidP="00EC4BE6">
            <w:pPr>
              <w:pStyle w:val="Golobesedilo"/>
              <w:spacing w:line="260" w:lineRule="exact"/>
              <w:jc w:val="both"/>
              <w:rPr>
                <w:rFonts w:ascii="Arial" w:hAnsi="Arial" w:cs="Arial"/>
                <w:sz w:val="20"/>
                <w:szCs w:val="20"/>
              </w:rPr>
            </w:pPr>
          </w:p>
          <w:p w14:paraId="18D95FA1" w14:textId="77777777" w:rsidR="00367378" w:rsidRPr="00AB136E" w:rsidRDefault="00367378" w:rsidP="00EC4BE6">
            <w:pPr>
              <w:pStyle w:val="Golobesedilo"/>
              <w:spacing w:line="260" w:lineRule="exact"/>
              <w:jc w:val="both"/>
              <w:rPr>
                <w:rFonts w:ascii="Arial" w:hAnsi="Arial" w:cs="Arial"/>
                <w:b/>
                <w:sz w:val="20"/>
                <w:szCs w:val="20"/>
              </w:rPr>
            </w:pPr>
            <w:r w:rsidRPr="00AB136E">
              <w:rPr>
                <w:rFonts w:ascii="Arial" w:hAnsi="Arial" w:cs="Arial"/>
                <w:b/>
                <w:sz w:val="20"/>
                <w:szCs w:val="20"/>
              </w:rPr>
              <w:t xml:space="preserve">K </w:t>
            </w:r>
            <w:r w:rsidR="00B47D91" w:rsidRPr="00AB136E">
              <w:rPr>
                <w:rFonts w:ascii="Arial" w:hAnsi="Arial" w:cs="Arial"/>
                <w:b/>
                <w:sz w:val="20"/>
                <w:szCs w:val="20"/>
              </w:rPr>
              <w:t>4</w:t>
            </w:r>
            <w:r w:rsidRPr="00AB136E">
              <w:rPr>
                <w:rFonts w:ascii="Arial" w:hAnsi="Arial" w:cs="Arial"/>
                <w:b/>
                <w:sz w:val="20"/>
                <w:szCs w:val="20"/>
              </w:rPr>
              <w:t>. členu</w:t>
            </w:r>
          </w:p>
          <w:p w14:paraId="66365F34" w14:textId="77777777" w:rsidR="0097174C" w:rsidRDefault="00B460A1" w:rsidP="00EC4BE6">
            <w:pPr>
              <w:pStyle w:val="Golobesedilo"/>
              <w:spacing w:line="260" w:lineRule="exact"/>
              <w:jc w:val="both"/>
              <w:rPr>
                <w:rFonts w:ascii="Arial" w:hAnsi="Arial" w:cs="Arial"/>
                <w:sz w:val="20"/>
                <w:szCs w:val="20"/>
              </w:rPr>
            </w:pPr>
            <w:r>
              <w:rPr>
                <w:rFonts w:ascii="Arial" w:hAnsi="Arial" w:cs="Arial"/>
                <w:sz w:val="20"/>
                <w:szCs w:val="20"/>
              </w:rPr>
              <w:t>V 11. členu zakona se v tretjem odstavku doda nova alineja</w:t>
            </w:r>
            <w:r w:rsidR="009C75CC">
              <w:rPr>
                <w:rFonts w:ascii="Arial" w:hAnsi="Arial" w:cs="Arial"/>
                <w:sz w:val="20"/>
                <w:szCs w:val="20"/>
              </w:rPr>
              <w:t>,</w:t>
            </w:r>
            <w:r>
              <w:rPr>
                <w:rFonts w:ascii="Arial" w:hAnsi="Arial" w:cs="Arial"/>
                <w:sz w:val="20"/>
                <w:szCs w:val="20"/>
              </w:rPr>
              <w:t xml:space="preserve"> in sicer z</w:t>
            </w:r>
            <w:r w:rsidRPr="00166BD9">
              <w:rPr>
                <w:rFonts w:ascii="Arial" w:hAnsi="Arial" w:cs="Arial"/>
                <w:sz w:val="20"/>
                <w:szCs w:val="20"/>
              </w:rPr>
              <w:t>amenjav</w:t>
            </w:r>
            <w:r>
              <w:rPr>
                <w:rFonts w:ascii="Arial" w:hAnsi="Arial" w:cs="Arial"/>
                <w:sz w:val="20"/>
                <w:szCs w:val="20"/>
              </w:rPr>
              <w:t xml:space="preserve"> v okviru vzdrževanja tako, da se obseg vzdrževanja JŽI dopolni s predlaganim besedilom.</w:t>
            </w:r>
          </w:p>
          <w:p w14:paraId="4EEF452D" w14:textId="77777777" w:rsidR="006A0597" w:rsidRDefault="006A0597" w:rsidP="00EC4BE6">
            <w:pPr>
              <w:pStyle w:val="Golobesedilo"/>
              <w:spacing w:line="260" w:lineRule="exact"/>
              <w:jc w:val="both"/>
              <w:rPr>
                <w:rFonts w:ascii="Arial" w:hAnsi="Arial" w:cs="Arial"/>
                <w:b/>
                <w:sz w:val="20"/>
                <w:szCs w:val="20"/>
              </w:rPr>
            </w:pPr>
          </w:p>
          <w:p w14:paraId="4C3DAFC8" w14:textId="77777777" w:rsidR="00527578" w:rsidRDefault="00527578" w:rsidP="00EC4BE6">
            <w:pPr>
              <w:pStyle w:val="Golobesedilo"/>
              <w:spacing w:line="260" w:lineRule="exact"/>
              <w:jc w:val="both"/>
              <w:rPr>
                <w:rFonts w:ascii="Arial" w:hAnsi="Arial" w:cs="Arial"/>
                <w:b/>
                <w:sz w:val="20"/>
                <w:szCs w:val="20"/>
              </w:rPr>
            </w:pPr>
          </w:p>
          <w:p w14:paraId="11873B55" w14:textId="77777777" w:rsidR="008D00DB" w:rsidRPr="00AC25AF" w:rsidRDefault="008D00DB" w:rsidP="00EC4BE6">
            <w:pPr>
              <w:pStyle w:val="Golobesedilo"/>
              <w:spacing w:line="260" w:lineRule="exact"/>
              <w:jc w:val="both"/>
              <w:rPr>
                <w:rFonts w:ascii="Arial" w:hAnsi="Arial" w:cs="Arial"/>
                <w:b/>
                <w:sz w:val="20"/>
                <w:szCs w:val="20"/>
              </w:rPr>
            </w:pPr>
          </w:p>
          <w:p w14:paraId="758D5CBA" w14:textId="77777777" w:rsidR="00414235" w:rsidRPr="00AC25AF" w:rsidRDefault="00414235" w:rsidP="00EC4BE6">
            <w:pPr>
              <w:pStyle w:val="Golobesedilo"/>
              <w:spacing w:line="260" w:lineRule="exact"/>
              <w:jc w:val="both"/>
              <w:rPr>
                <w:rFonts w:ascii="Arial" w:hAnsi="Arial" w:cs="Arial"/>
                <w:b/>
                <w:sz w:val="20"/>
                <w:szCs w:val="20"/>
              </w:rPr>
            </w:pPr>
            <w:r w:rsidRPr="00AC25AF">
              <w:rPr>
                <w:rFonts w:ascii="Arial" w:hAnsi="Arial" w:cs="Arial"/>
                <w:b/>
                <w:sz w:val="20"/>
                <w:szCs w:val="20"/>
              </w:rPr>
              <w:lastRenderedPageBreak/>
              <w:t>K 5. členu</w:t>
            </w:r>
          </w:p>
          <w:p w14:paraId="4B2B39F0" w14:textId="3E2BD01D" w:rsidR="00DA4AE5" w:rsidRDefault="00AC25AF" w:rsidP="00527578">
            <w:pPr>
              <w:pStyle w:val="Golobesedilo"/>
              <w:spacing w:line="260" w:lineRule="exact"/>
              <w:jc w:val="both"/>
              <w:rPr>
                <w:rFonts w:ascii="Arial" w:hAnsi="Arial" w:cs="Arial"/>
                <w:color w:val="000000"/>
                <w:sz w:val="20"/>
                <w:szCs w:val="20"/>
                <w:lang w:eastAsia="sl-SI"/>
              </w:rPr>
            </w:pPr>
            <w:r w:rsidRPr="00AC25AF">
              <w:rPr>
                <w:rFonts w:ascii="Arial" w:hAnsi="Arial" w:cs="Arial"/>
                <w:color w:val="000000"/>
                <w:sz w:val="20"/>
                <w:szCs w:val="20"/>
                <w:lang w:eastAsia="sl-SI"/>
              </w:rPr>
              <w:t>V 11. b členu se doda nova 8. točka, ki dodaja nalogo uprav</w:t>
            </w:r>
            <w:r w:rsidR="00121332">
              <w:rPr>
                <w:rFonts w:ascii="Arial" w:hAnsi="Arial" w:cs="Arial"/>
                <w:color w:val="000000"/>
                <w:sz w:val="20"/>
                <w:szCs w:val="20"/>
                <w:lang w:eastAsia="sl-SI"/>
              </w:rPr>
              <w:t xml:space="preserve">ljavca, ki opravlja poleg nalog iz </w:t>
            </w:r>
            <w:proofErr w:type="spellStart"/>
            <w:r w:rsidR="00121332">
              <w:rPr>
                <w:rFonts w:ascii="Arial" w:hAnsi="Arial" w:cs="Arial"/>
                <w:color w:val="000000"/>
                <w:sz w:val="20"/>
                <w:szCs w:val="20"/>
                <w:lang w:eastAsia="sl-SI"/>
              </w:rPr>
              <w:t>11.b</w:t>
            </w:r>
            <w:proofErr w:type="spellEnd"/>
            <w:r w:rsidR="00121332">
              <w:rPr>
                <w:rFonts w:ascii="Arial" w:hAnsi="Arial" w:cs="Arial"/>
                <w:color w:val="000000"/>
                <w:sz w:val="20"/>
                <w:szCs w:val="20"/>
                <w:lang w:eastAsia="sl-SI"/>
              </w:rPr>
              <w:t xml:space="preserve"> člena </w:t>
            </w:r>
            <w:r w:rsidRPr="00AC25AF">
              <w:rPr>
                <w:rFonts w:ascii="Arial" w:hAnsi="Arial" w:cs="Arial"/>
                <w:color w:val="000000"/>
                <w:sz w:val="20"/>
                <w:szCs w:val="20"/>
                <w:lang w:eastAsia="sl-SI"/>
              </w:rPr>
              <w:t xml:space="preserve">še </w:t>
            </w:r>
            <w:r w:rsidR="002159CB">
              <w:rPr>
                <w:rFonts w:ascii="Arial" w:hAnsi="Arial" w:cs="Arial"/>
                <w:color w:val="000000"/>
                <w:sz w:val="20"/>
                <w:szCs w:val="20"/>
                <w:lang w:eastAsia="sl-SI"/>
              </w:rPr>
              <w:t xml:space="preserve"> navedeno </w:t>
            </w:r>
            <w:r w:rsidRPr="00AC25AF">
              <w:rPr>
                <w:rFonts w:ascii="Arial" w:hAnsi="Arial" w:cs="Arial"/>
                <w:color w:val="000000"/>
                <w:sz w:val="20"/>
                <w:szCs w:val="20"/>
                <w:lang w:eastAsia="sl-SI"/>
              </w:rPr>
              <w:t>nalog</w:t>
            </w:r>
            <w:r w:rsidR="002159CB">
              <w:rPr>
                <w:rFonts w:ascii="Arial" w:hAnsi="Arial" w:cs="Arial"/>
                <w:color w:val="000000"/>
                <w:sz w:val="20"/>
                <w:szCs w:val="20"/>
                <w:lang w:eastAsia="sl-SI"/>
              </w:rPr>
              <w:t>o.</w:t>
            </w:r>
            <w:r w:rsidRPr="00AC25AF">
              <w:rPr>
                <w:rFonts w:ascii="Arial" w:hAnsi="Arial" w:cs="Arial"/>
                <w:color w:val="000000"/>
                <w:sz w:val="20"/>
                <w:szCs w:val="20"/>
                <w:lang w:eastAsia="sl-SI"/>
              </w:rPr>
              <w:t xml:space="preserve"> </w:t>
            </w:r>
            <w:r w:rsidR="002159CB">
              <w:rPr>
                <w:rFonts w:ascii="Arial" w:hAnsi="Arial" w:cs="Arial"/>
                <w:color w:val="000000"/>
                <w:sz w:val="20"/>
                <w:szCs w:val="20"/>
                <w:lang w:eastAsia="sl-SI"/>
              </w:rPr>
              <w:t>V praksi s</w:t>
            </w:r>
            <w:r w:rsidR="00D97341">
              <w:rPr>
                <w:rFonts w:ascii="Arial" w:hAnsi="Arial" w:cs="Arial"/>
                <w:color w:val="000000"/>
                <w:sz w:val="20"/>
                <w:szCs w:val="20"/>
                <w:lang w:eastAsia="sl-SI"/>
              </w:rPr>
              <w:t xml:space="preserve">o težave glede </w:t>
            </w:r>
            <w:r w:rsidR="00493751">
              <w:rPr>
                <w:rFonts w:ascii="Arial" w:hAnsi="Arial" w:cs="Arial"/>
                <w:color w:val="000000"/>
                <w:sz w:val="20"/>
                <w:szCs w:val="20"/>
                <w:lang w:eastAsia="sl-SI"/>
              </w:rPr>
              <w:t xml:space="preserve"> upravljanja </w:t>
            </w:r>
            <w:r w:rsidR="002159CB">
              <w:rPr>
                <w:rFonts w:ascii="Arial" w:hAnsi="Arial" w:cs="Arial"/>
                <w:color w:val="000000"/>
                <w:sz w:val="20"/>
                <w:szCs w:val="20"/>
                <w:lang w:eastAsia="sl-SI"/>
              </w:rPr>
              <w:t>objekt</w:t>
            </w:r>
            <w:r w:rsidR="00D97341">
              <w:rPr>
                <w:rFonts w:ascii="Arial" w:hAnsi="Arial" w:cs="Arial"/>
                <w:color w:val="000000"/>
                <w:sz w:val="20"/>
                <w:szCs w:val="20"/>
                <w:lang w:eastAsia="sl-SI"/>
              </w:rPr>
              <w:t>ov</w:t>
            </w:r>
            <w:r w:rsidR="002159CB">
              <w:rPr>
                <w:rFonts w:ascii="Arial" w:hAnsi="Arial" w:cs="Arial"/>
                <w:color w:val="000000"/>
                <w:sz w:val="20"/>
                <w:szCs w:val="20"/>
                <w:lang w:eastAsia="sl-SI"/>
              </w:rPr>
              <w:t xml:space="preserve">, ki ne </w:t>
            </w:r>
            <w:r w:rsidR="00D97341">
              <w:rPr>
                <w:rFonts w:ascii="Arial" w:hAnsi="Arial" w:cs="Arial"/>
                <w:color w:val="000000"/>
                <w:sz w:val="20"/>
                <w:szCs w:val="20"/>
                <w:lang w:eastAsia="sl-SI"/>
              </w:rPr>
              <w:t xml:space="preserve">spadajo </w:t>
            </w:r>
            <w:r w:rsidR="002159CB">
              <w:rPr>
                <w:rFonts w:ascii="Arial" w:hAnsi="Arial" w:cs="Arial"/>
                <w:color w:val="000000"/>
                <w:sz w:val="20"/>
                <w:szCs w:val="20"/>
                <w:lang w:eastAsia="sl-SI"/>
              </w:rPr>
              <w:t xml:space="preserve">pod določbe 7. točke prvega odstavka </w:t>
            </w:r>
            <w:proofErr w:type="spellStart"/>
            <w:r w:rsidR="002159CB">
              <w:rPr>
                <w:rFonts w:ascii="Arial" w:hAnsi="Arial" w:cs="Arial"/>
                <w:color w:val="000000"/>
                <w:sz w:val="20"/>
                <w:szCs w:val="20"/>
                <w:lang w:eastAsia="sl-SI"/>
              </w:rPr>
              <w:t>11.b</w:t>
            </w:r>
            <w:proofErr w:type="spellEnd"/>
            <w:r w:rsidR="002159CB">
              <w:rPr>
                <w:rFonts w:ascii="Arial" w:hAnsi="Arial" w:cs="Arial"/>
                <w:color w:val="000000"/>
                <w:sz w:val="20"/>
                <w:szCs w:val="20"/>
                <w:lang w:eastAsia="sl-SI"/>
              </w:rPr>
              <w:t xml:space="preserve"> člena zakona, saj </w:t>
            </w:r>
            <w:r w:rsidR="00D97341">
              <w:rPr>
                <w:rFonts w:ascii="Arial" w:hAnsi="Arial" w:cs="Arial"/>
                <w:color w:val="000000"/>
                <w:sz w:val="20"/>
                <w:szCs w:val="20"/>
                <w:lang w:eastAsia="sl-SI"/>
              </w:rPr>
              <w:t xml:space="preserve">jih </w:t>
            </w:r>
            <w:r w:rsidR="002159CB">
              <w:rPr>
                <w:rFonts w:ascii="Arial" w:hAnsi="Arial" w:cs="Arial"/>
                <w:color w:val="000000"/>
                <w:sz w:val="20"/>
                <w:szCs w:val="20"/>
                <w:lang w:eastAsia="sl-SI"/>
              </w:rPr>
              <w:t xml:space="preserve">upravljavec JŽI  formalno ne more upravljati, ker za to nima ustrezne pravne podlage. Izven progovnega pasu bi upravljavec lahko upravljal/vzdrževal samo parkirišča in </w:t>
            </w:r>
            <w:r w:rsidR="002159CB" w:rsidRPr="000D0D9B">
              <w:rPr>
                <w:rFonts w:ascii="Arial" w:hAnsi="Arial" w:cs="Arial"/>
                <w:color w:val="000000"/>
                <w:sz w:val="20"/>
                <w:szCs w:val="20"/>
                <w:lang w:eastAsia="sl-SI"/>
              </w:rPr>
              <w:t xml:space="preserve">nepremičnine, ki jih država pridobiva za namen gradnje JŽI. </w:t>
            </w:r>
            <w:r w:rsidR="00D97341">
              <w:rPr>
                <w:rFonts w:ascii="Arial" w:hAnsi="Arial" w:cs="Arial"/>
                <w:color w:val="000000"/>
                <w:sz w:val="20"/>
                <w:szCs w:val="20"/>
                <w:lang w:eastAsia="sl-SI"/>
              </w:rPr>
              <w:t>Težava je</w:t>
            </w:r>
            <w:r w:rsidR="00493751">
              <w:rPr>
                <w:rFonts w:ascii="Arial" w:hAnsi="Arial" w:cs="Arial"/>
                <w:color w:val="000000"/>
                <w:sz w:val="20"/>
                <w:szCs w:val="20"/>
                <w:lang w:eastAsia="sl-SI"/>
              </w:rPr>
              <w:t xml:space="preserve"> </w:t>
            </w:r>
            <w:r w:rsidR="002159CB" w:rsidRPr="000D0D9B">
              <w:rPr>
                <w:rFonts w:ascii="Arial" w:hAnsi="Arial" w:cs="Arial"/>
                <w:color w:val="000000"/>
                <w:sz w:val="20"/>
                <w:szCs w:val="20"/>
                <w:lang w:eastAsia="sl-SI"/>
              </w:rPr>
              <w:t>vzdrževanje teh nepremičnin v času od zaključka investicije do aktiviranja osnovnih sredstev (</w:t>
            </w:r>
            <w:proofErr w:type="spellStart"/>
            <w:r w:rsidR="002159CB" w:rsidRPr="000D0D9B">
              <w:rPr>
                <w:rFonts w:ascii="Arial" w:hAnsi="Arial" w:cs="Arial"/>
                <w:color w:val="000000"/>
                <w:sz w:val="20"/>
                <w:szCs w:val="20"/>
                <w:lang w:eastAsia="sl-SI"/>
              </w:rPr>
              <w:t>kolovdacije</w:t>
            </w:r>
            <w:proofErr w:type="spellEnd"/>
            <w:r w:rsidR="002159CB" w:rsidRPr="000D0D9B">
              <w:rPr>
                <w:rFonts w:ascii="Arial" w:hAnsi="Arial" w:cs="Arial"/>
                <w:color w:val="000000"/>
                <w:sz w:val="20"/>
                <w:szCs w:val="20"/>
                <w:lang w:eastAsia="sl-SI"/>
              </w:rPr>
              <w:t>). Prav tako pa s</w:t>
            </w:r>
            <w:r w:rsidR="00D97341">
              <w:rPr>
                <w:rFonts w:ascii="Arial" w:hAnsi="Arial" w:cs="Arial"/>
                <w:color w:val="000000"/>
                <w:sz w:val="20"/>
                <w:szCs w:val="20"/>
                <w:lang w:eastAsia="sl-SI"/>
              </w:rPr>
              <w:t>o</w:t>
            </w:r>
            <w:r w:rsidR="004F6C79">
              <w:rPr>
                <w:rFonts w:ascii="Arial" w:hAnsi="Arial" w:cs="Arial"/>
                <w:color w:val="000000"/>
                <w:sz w:val="20"/>
                <w:szCs w:val="20"/>
                <w:lang w:eastAsia="sl-SI"/>
              </w:rPr>
              <w:t xml:space="preserve"> v praksi</w:t>
            </w:r>
            <w:r w:rsidR="002159CB" w:rsidRPr="000D0D9B">
              <w:rPr>
                <w:rFonts w:ascii="Arial" w:hAnsi="Arial" w:cs="Arial"/>
                <w:color w:val="000000"/>
                <w:sz w:val="20"/>
                <w:szCs w:val="20"/>
                <w:lang w:eastAsia="sl-SI"/>
              </w:rPr>
              <w:t xml:space="preserve"> primeri parkirišč, kolesarnic in drugih prometnih površin</w:t>
            </w:r>
            <w:r w:rsidR="002159CB">
              <w:rPr>
                <w:rFonts w:ascii="Arial" w:hAnsi="Arial" w:cs="Arial"/>
                <w:color w:val="000000"/>
                <w:sz w:val="20"/>
                <w:szCs w:val="20"/>
                <w:u w:val="single"/>
                <w:lang w:eastAsia="sl-SI"/>
              </w:rPr>
              <w:t>,</w:t>
            </w:r>
            <w:r w:rsidR="002159CB">
              <w:rPr>
                <w:rFonts w:ascii="Arial" w:hAnsi="Arial" w:cs="Arial"/>
                <w:color w:val="000000"/>
                <w:sz w:val="20"/>
                <w:szCs w:val="20"/>
                <w:lang w:eastAsia="sl-SI"/>
              </w:rPr>
              <w:t xml:space="preserve"> ki so nujne za uporabo storitev obratovanja železniškega prometa in statusno ne izpolnjujejo pog</w:t>
            </w:r>
            <w:r w:rsidR="00F33DF9">
              <w:rPr>
                <w:rFonts w:ascii="Arial" w:hAnsi="Arial" w:cs="Arial"/>
                <w:color w:val="000000"/>
                <w:sz w:val="20"/>
                <w:szCs w:val="20"/>
                <w:lang w:eastAsia="sl-SI"/>
              </w:rPr>
              <w:t>ojev za dodelitev statusa</w:t>
            </w:r>
            <w:r w:rsidR="002159CB">
              <w:rPr>
                <w:rFonts w:ascii="Arial" w:hAnsi="Arial" w:cs="Arial"/>
                <w:color w:val="000000"/>
                <w:sz w:val="20"/>
                <w:szCs w:val="20"/>
                <w:lang w:eastAsia="sl-SI"/>
              </w:rPr>
              <w:t xml:space="preserve"> JŽI, so pa za sistem prevoza potnikov po železnici ključnega pomena.</w:t>
            </w:r>
          </w:p>
          <w:p w14:paraId="545A9B75" w14:textId="77777777" w:rsidR="00527578" w:rsidRPr="00527578" w:rsidRDefault="00527578" w:rsidP="00527578">
            <w:pPr>
              <w:pStyle w:val="Golobesedilo"/>
              <w:spacing w:line="260" w:lineRule="exact"/>
              <w:jc w:val="both"/>
              <w:rPr>
                <w:rStyle w:val="FontStyle18"/>
                <w:rFonts w:ascii="Arial" w:hAnsi="Arial" w:cs="Arial"/>
                <w:i w:val="0"/>
                <w:iCs w:val="0"/>
                <w:color w:val="000000"/>
                <w:sz w:val="20"/>
                <w:szCs w:val="20"/>
                <w:lang w:eastAsia="sl-SI"/>
              </w:rPr>
            </w:pPr>
          </w:p>
          <w:p w14:paraId="330AA73B" w14:textId="77777777" w:rsidR="004E2FB2" w:rsidRDefault="004E2FB2" w:rsidP="004E2FB2">
            <w:pPr>
              <w:pStyle w:val="Style10"/>
              <w:widowControl/>
              <w:spacing w:before="29"/>
              <w:ind w:right="34"/>
              <w:rPr>
                <w:rStyle w:val="FontStyle18"/>
                <w:rFonts w:ascii="Arial" w:hAnsi="Arial" w:cs="Arial"/>
                <w:b/>
                <w:i w:val="0"/>
                <w:sz w:val="20"/>
                <w:szCs w:val="20"/>
              </w:rPr>
            </w:pPr>
            <w:r w:rsidRPr="00A968E8">
              <w:rPr>
                <w:rStyle w:val="FontStyle18"/>
                <w:rFonts w:ascii="Arial" w:hAnsi="Arial" w:cs="Arial"/>
                <w:b/>
                <w:i w:val="0"/>
                <w:sz w:val="20"/>
                <w:szCs w:val="20"/>
              </w:rPr>
              <w:t xml:space="preserve">K </w:t>
            </w:r>
            <w:r w:rsidR="00585398">
              <w:rPr>
                <w:rStyle w:val="FontStyle18"/>
                <w:rFonts w:ascii="Arial" w:hAnsi="Arial" w:cs="Arial"/>
                <w:b/>
                <w:i w:val="0"/>
                <w:sz w:val="20"/>
                <w:szCs w:val="20"/>
              </w:rPr>
              <w:t>6</w:t>
            </w:r>
            <w:r w:rsidRPr="00A968E8">
              <w:rPr>
                <w:rStyle w:val="FontStyle18"/>
                <w:rFonts w:ascii="Arial" w:hAnsi="Arial" w:cs="Arial"/>
                <w:b/>
                <w:i w:val="0"/>
                <w:sz w:val="20"/>
                <w:szCs w:val="20"/>
              </w:rPr>
              <w:t>. členu</w:t>
            </w:r>
          </w:p>
          <w:p w14:paraId="3ABE401A" w14:textId="433FA8DA" w:rsidR="003B0D98" w:rsidRPr="003B0D98" w:rsidRDefault="003B0D98" w:rsidP="003B0D98">
            <w:pPr>
              <w:pStyle w:val="Style10"/>
              <w:widowControl/>
              <w:spacing w:line="260" w:lineRule="exact"/>
              <w:ind w:right="34"/>
              <w:rPr>
                <w:rStyle w:val="FontStyle18"/>
                <w:rFonts w:ascii="Arial" w:hAnsi="Arial" w:cs="Arial"/>
                <w:i w:val="0"/>
                <w:sz w:val="20"/>
                <w:szCs w:val="20"/>
              </w:rPr>
            </w:pPr>
            <w:r w:rsidRPr="003B0D98">
              <w:rPr>
                <w:rStyle w:val="FontStyle18"/>
                <w:rFonts w:ascii="Arial" w:hAnsi="Arial" w:cs="Arial"/>
                <w:i w:val="0"/>
                <w:sz w:val="20"/>
                <w:szCs w:val="20"/>
              </w:rPr>
              <w:t>V Republiki Sloveniji so naloge upravljavca, k</w:t>
            </w:r>
            <w:r w:rsidR="00D97341">
              <w:rPr>
                <w:rStyle w:val="FontStyle18"/>
                <w:rFonts w:ascii="Arial" w:hAnsi="Arial" w:cs="Arial"/>
                <w:i w:val="0"/>
                <w:sz w:val="20"/>
                <w:szCs w:val="20"/>
              </w:rPr>
              <w:t>akor</w:t>
            </w:r>
            <w:r w:rsidRPr="003B0D98">
              <w:rPr>
                <w:rStyle w:val="FontStyle18"/>
                <w:rFonts w:ascii="Arial" w:hAnsi="Arial" w:cs="Arial"/>
                <w:i w:val="0"/>
                <w:sz w:val="20"/>
                <w:szCs w:val="20"/>
              </w:rPr>
              <w:t xml:space="preserve"> s</w:t>
            </w:r>
            <w:r w:rsidR="00B41383">
              <w:rPr>
                <w:rStyle w:val="FontStyle18"/>
                <w:rFonts w:ascii="Arial" w:hAnsi="Arial" w:cs="Arial"/>
                <w:i w:val="0"/>
                <w:sz w:val="20"/>
                <w:szCs w:val="20"/>
              </w:rPr>
              <w:t>o opredeljene v Direktivi 2012/34/</w:t>
            </w:r>
            <w:r w:rsidRPr="003B0D98">
              <w:rPr>
                <w:rStyle w:val="FontStyle18"/>
                <w:rFonts w:ascii="Arial" w:hAnsi="Arial" w:cs="Arial"/>
                <w:i w:val="0"/>
                <w:sz w:val="20"/>
                <w:szCs w:val="20"/>
              </w:rPr>
              <w:t>EU</w:t>
            </w:r>
            <w:r w:rsidR="00E67FD6">
              <w:rPr>
                <w:rStyle w:val="FontStyle18"/>
                <w:rFonts w:ascii="Arial" w:hAnsi="Arial" w:cs="Arial"/>
                <w:i w:val="0"/>
                <w:sz w:val="20"/>
                <w:szCs w:val="20"/>
              </w:rPr>
              <w:t>,</w:t>
            </w:r>
            <w:r w:rsidRPr="003B0D98">
              <w:rPr>
                <w:rStyle w:val="FontStyle18"/>
                <w:rFonts w:ascii="Arial" w:hAnsi="Arial" w:cs="Arial"/>
                <w:i w:val="0"/>
                <w:sz w:val="20"/>
                <w:szCs w:val="20"/>
              </w:rPr>
              <w:t xml:space="preserve"> razdeljene med upravljavca in DRSI, zato obveznosti iz tega člena upravljavec sam ne more uspešno iz</w:t>
            </w:r>
            <w:r w:rsidR="00D97341">
              <w:rPr>
                <w:rStyle w:val="FontStyle18"/>
                <w:rFonts w:ascii="Arial" w:hAnsi="Arial" w:cs="Arial"/>
                <w:i w:val="0"/>
                <w:sz w:val="20"/>
                <w:szCs w:val="20"/>
              </w:rPr>
              <w:t>polnjevati</w:t>
            </w:r>
            <w:r w:rsidRPr="003B0D98">
              <w:rPr>
                <w:rStyle w:val="FontStyle18"/>
                <w:rFonts w:ascii="Arial" w:hAnsi="Arial" w:cs="Arial"/>
                <w:i w:val="0"/>
                <w:sz w:val="20"/>
                <w:szCs w:val="20"/>
              </w:rPr>
              <w:t xml:space="preserve">, </w:t>
            </w:r>
            <w:r w:rsidR="00D97341">
              <w:rPr>
                <w:rStyle w:val="FontStyle18"/>
                <w:rFonts w:ascii="Arial" w:hAnsi="Arial" w:cs="Arial"/>
                <w:i w:val="0"/>
                <w:sz w:val="20"/>
                <w:szCs w:val="20"/>
              </w:rPr>
              <w:t>zlasti</w:t>
            </w:r>
            <w:r w:rsidRPr="003B0D98">
              <w:rPr>
                <w:rStyle w:val="FontStyle18"/>
                <w:rFonts w:ascii="Arial" w:hAnsi="Arial" w:cs="Arial"/>
                <w:i w:val="0"/>
                <w:sz w:val="20"/>
                <w:szCs w:val="20"/>
              </w:rPr>
              <w:t xml:space="preserve"> glede na to, da poslovni načrt upravljavca nima vsebin, na katere se nanaša ta člen. </w:t>
            </w:r>
            <w:r w:rsidR="001D36D6">
              <w:rPr>
                <w:rStyle w:val="FontStyle18"/>
                <w:rFonts w:ascii="Arial" w:hAnsi="Arial" w:cs="Arial"/>
                <w:i w:val="0"/>
                <w:sz w:val="20"/>
                <w:szCs w:val="20"/>
              </w:rPr>
              <w:t xml:space="preserve">S predlogom člena </w:t>
            </w:r>
            <w:r w:rsidR="00A42C5C">
              <w:rPr>
                <w:rStyle w:val="FontStyle18"/>
                <w:rFonts w:ascii="Arial" w:hAnsi="Arial" w:cs="Arial"/>
                <w:i w:val="0"/>
                <w:sz w:val="20"/>
                <w:szCs w:val="20"/>
              </w:rPr>
              <w:t xml:space="preserve">se obveznost naloži </w:t>
            </w:r>
            <w:r w:rsidRPr="003B0D98">
              <w:rPr>
                <w:rStyle w:val="FontStyle18"/>
                <w:rFonts w:ascii="Arial" w:hAnsi="Arial" w:cs="Arial"/>
                <w:i w:val="0"/>
                <w:sz w:val="20"/>
                <w:szCs w:val="20"/>
              </w:rPr>
              <w:t xml:space="preserve">upravljavcu </w:t>
            </w:r>
            <w:r w:rsidR="00790555">
              <w:rPr>
                <w:rStyle w:val="FontStyle18"/>
                <w:rFonts w:ascii="Arial" w:hAnsi="Arial" w:cs="Arial"/>
                <w:i w:val="0"/>
                <w:sz w:val="20"/>
                <w:szCs w:val="20"/>
              </w:rPr>
              <w:t>in</w:t>
            </w:r>
            <w:r w:rsidRPr="003B0D98">
              <w:rPr>
                <w:rStyle w:val="FontStyle18"/>
                <w:rFonts w:ascii="Arial" w:hAnsi="Arial" w:cs="Arial"/>
                <w:i w:val="0"/>
                <w:sz w:val="20"/>
                <w:szCs w:val="20"/>
              </w:rPr>
              <w:t xml:space="preserve"> DRSI, ki pa naj to obveznost obveščanja prosilcev primarno </w:t>
            </w:r>
            <w:r w:rsidR="00D97341" w:rsidRPr="003B0D98">
              <w:rPr>
                <w:rStyle w:val="FontStyle18"/>
                <w:rFonts w:ascii="Arial" w:hAnsi="Arial" w:cs="Arial"/>
                <w:i w:val="0"/>
                <w:sz w:val="20"/>
                <w:szCs w:val="20"/>
              </w:rPr>
              <w:t>iz</w:t>
            </w:r>
            <w:r w:rsidR="00D97341">
              <w:rPr>
                <w:rStyle w:val="FontStyle18"/>
                <w:rFonts w:ascii="Arial" w:hAnsi="Arial" w:cs="Arial"/>
                <w:i w:val="0"/>
                <w:sz w:val="20"/>
                <w:szCs w:val="20"/>
              </w:rPr>
              <w:t>vaj</w:t>
            </w:r>
            <w:r w:rsidR="00CC354D">
              <w:rPr>
                <w:rStyle w:val="FontStyle18"/>
                <w:rFonts w:ascii="Arial" w:hAnsi="Arial" w:cs="Arial"/>
                <w:i w:val="0"/>
                <w:sz w:val="20"/>
                <w:szCs w:val="20"/>
              </w:rPr>
              <w:t>a</w:t>
            </w:r>
            <w:r w:rsidR="00D97341">
              <w:rPr>
                <w:rStyle w:val="FontStyle18"/>
                <w:rFonts w:ascii="Arial" w:hAnsi="Arial" w:cs="Arial"/>
                <w:i w:val="0"/>
                <w:sz w:val="20"/>
                <w:szCs w:val="20"/>
              </w:rPr>
              <w:t>ta</w:t>
            </w:r>
            <w:r w:rsidR="00D97341" w:rsidRPr="003B0D98">
              <w:rPr>
                <w:rStyle w:val="FontStyle18"/>
                <w:rFonts w:ascii="Arial" w:hAnsi="Arial" w:cs="Arial"/>
                <w:i w:val="0"/>
                <w:sz w:val="20"/>
                <w:szCs w:val="20"/>
              </w:rPr>
              <w:t xml:space="preserve"> </w:t>
            </w:r>
            <w:r w:rsidRPr="003B0D98">
              <w:rPr>
                <w:rStyle w:val="FontStyle18"/>
                <w:rFonts w:ascii="Arial" w:hAnsi="Arial" w:cs="Arial"/>
                <w:i w:val="0"/>
                <w:sz w:val="20"/>
                <w:szCs w:val="20"/>
              </w:rPr>
              <w:t>prek že ustanovljenega stalnega odbora za usklajevanje potreb na področju železniške infrastru</w:t>
            </w:r>
            <w:r w:rsidR="001D36D6">
              <w:rPr>
                <w:rStyle w:val="FontStyle18"/>
                <w:rFonts w:ascii="Arial" w:hAnsi="Arial" w:cs="Arial"/>
                <w:i w:val="0"/>
                <w:sz w:val="20"/>
                <w:szCs w:val="20"/>
              </w:rPr>
              <w:t xml:space="preserve">kture iz trinajstega odstavka </w:t>
            </w:r>
            <w:proofErr w:type="spellStart"/>
            <w:r w:rsidR="001D36D6">
              <w:rPr>
                <w:rStyle w:val="FontStyle18"/>
                <w:rFonts w:ascii="Arial" w:hAnsi="Arial" w:cs="Arial"/>
                <w:i w:val="0"/>
                <w:sz w:val="20"/>
                <w:szCs w:val="20"/>
              </w:rPr>
              <w:t>11</w:t>
            </w:r>
            <w:r w:rsidRPr="003B0D98">
              <w:rPr>
                <w:rStyle w:val="FontStyle18"/>
                <w:rFonts w:ascii="Arial" w:hAnsi="Arial" w:cs="Arial"/>
                <w:i w:val="0"/>
                <w:sz w:val="20"/>
                <w:szCs w:val="20"/>
              </w:rPr>
              <w:t>.c</w:t>
            </w:r>
            <w:proofErr w:type="spellEnd"/>
            <w:r w:rsidRPr="003B0D98">
              <w:rPr>
                <w:rStyle w:val="FontStyle18"/>
                <w:rFonts w:ascii="Arial" w:hAnsi="Arial" w:cs="Arial"/>
                <w:i w:val="0"/>
                <w:sz w:val="20"/>
                <w:szCs w:val="20"/>
              </w:rPr>
              <w:t xml:space="preserve"> člena ZZelP.</w:t>
            </w:r>
          </w:p>
          <w:p w14:paraId="2FADEBBB" w14:textId="77777777" w:rsidR="004E2FB2" w:rsidRPr="00725A06" w:rsidRDefault="004E2FB2" w:rsidP="00EC4BE6">
            <w:pPr>
              <w:pStyle w:val="Golobesedilo"/>
              <w:spacing w:line="260" w:lineRule="exact"/>
              <w:jc w:val="both"/>
              <w:rPr>
                <w:rFonts w:ascii="Arial" w:hAnsi="Arial" w:cs="Arial"/>
                <w:sz w:val="20"/>
                <w:szCs w:val="20"/>
              </w:rPr>
            </w:pPr>
          </w:p>
          <w:p w14:paraId="3E3926F2" w14:textId="77777777" w:rsidR="0097174C" w:rsidRPr="00B95F67" w:rsidRDefault="0080502A" w:rsidP="00EC4BE6">
            <w:pPr>
              <w:pStyle w:val="Golobesedilo"/>
              <w:spacing w:line="260" w:lineRule="exact"/>
              <w:jc w:val="both"/>
              <w:rPr>
                <w:rFonts w:ascii="Arial" w:hAnsi="Arial" w:cs="Arial"/>
                <w:b/>
                <w:sz w:val="20"/>
                <w:szCs w:val="20"/>
              </w:rPr>
            </w:pPr>
            <w:r>
              <w:rPr>
                <w:rFonts w:ascii="Arial" w:hAnsi="Arial" w:cs="Arial"/>
                <w:b/>
                <w:sz w:val="20"/>
                <w:szCs w:val="20"/>
              </w:rPr>
              <w:t xml:space="preserve">K </w:t>
            </w:r>
            <w:r w:rsidR="00585398">
              <w:rPr>
                <w:rFonts w:ascii="Arial" w:hAnsi="Arial" w:cs="Arial"/>
                <w:b/>
                <w:sz w:val="20"/>
                <w:szCs w:val="20"/>
              </w:rPr>
              <w:t>7</w:t>
            </w:r>
            <w:r w:rsidR="0097174C" w:rsidRPr="00B95F67">
              <w:rPr>
                <w:rFonts w:ascii="Arial" w:hAnsi="Arial" w:cs="Arial"/>
                <w:b/>
                <w:sz w:val="20"/>
                <w:szCs w:val="20"/>
              </w:rPr>
              <w:t xml:space="preserve">. členu </w:t>
            </w:r>
          </w:p>
          <w:p w14:paraId="3197ECBA" w14:textId="72A39A61" w:rsidR="006635D1" w:rsidRDefault="006635D1" w:rsidP="00EC4BE6">
            <w:pPr>
              <w:pStyle w:val="Golobesedilo"/>
              <w:spacing w:line="260" w:lineRule="exact"/>
              <w:jc w:val="both"/>
              <w:rPr>
                <w:rFonts w:ascii="Arial" w:hAnsi="Arial" w:cs="Arial"/>
                <w:sz w:val="20"/>
                <w:szCs w:val="20"/>
              </w:rPr>
            </w:pPr>
            <w:r>
              <w:rPr>
                <w:rFonts w:ascii="Arial" w:hAnsi="Arial" w:cs="Arial"/>
                <w:color w:val="000000"/>
                <w:sz w:val="20"/>
                <w:szCs w:val="20"/>
                <w:lang w:eastAsia="sl-SI"/>
              </w:rPr>
              <w:t xml:space="preserve">Junija 2018 je bila sprejeta sprememba ZZelP, </w:t>
            </w:r>
            <w:r w:rsidR="00D97341">
              <w:rPr>
                <w:rFonts w:ascii="Arial" w:hAnsi="Arial" w:cs="Arial"/>
                <w:color w:val="000000"/>
                <w:sz w:val="20"/>
                <w:szCs w:val="20"/>
                <w:lang w:eastAsia="sl-SI"/>
              </w:rPr>
              <w:t xml:space="preserve">s katero so </w:t>
            </w:r>
            <w:r>
              <w:rPr>
                <w:rFonts w:ascii="Arial" w:hAnsi="Arial" w:cs="Arial"/>
                <w:color w:val="000000"/>
                <w:sz w:val="20"/>
                <w:szCs w:val="20"/>
                <w:lang w:eastAsia="sl-SI"/>
              </w:rPr>
              <w:t>na novo opredel</w:t>
            </w:r>
            <w:r w:rsidR="00D97341">
              <w:rPr>
                <w:rFonts w:ascii="Arial" w:hAnsi="Arial" w:cs="Arial"/>
                <w:color w:val="000000"/>
                <w:sz w:val="20"/>
                <w:szCs w:val="20"/>
                <w:lang w:eastAsia="sl-SI"/>
              </w:rPr>
              <w:t>jene</w:t>
            </w:r>
            <w:r>
              <w:rPr>
                <w:rFonts w:ascii="Arial" w:hAnsi="Arial" w:cs="Arial"/>
                <w:color w:val="000000"/>
                <w:sz w:val="20"/>
                <w:szCs w:val="20"/>
                <w:lang w:eastAsia="sl-SI"/>
              </w:rPr>
              <w:t xml:space="preserve"> naloge DRSI. Tako je v prvi alineji določeno, da DRSI opravljanje</w:t>
            </w:r>
            <w:r w:rsidR="00A42C5C">
              <w:rPr>
                <w:rFonts w:ascii="Arial" w:hAnsi="Arial" w:cs="Arial"/>
                <w:color w:val="000000"/>
                <w:sz w:val="20"/>
                <w:szCs w:val="20"/>
                <w:lang w:eastAsia="sl-SI"/>
              </w:rPr>
              <w:t xml:space="preserve"> tudi</w:t>
            </w:r>
            <w:r>
              <w:rPr>
                <w:rFonts w:ascii="Arial" w:hAnsi="Arial" w:cs="Arial"/>
                <w:color w:val="000000"/>
                <w:sz w:val="20"/>
                <w:szCs w:val="20"/>
                <w:lang w:eastAsia="sl-SI"/>
              </w:rPr>
              <w:t xml:space="preserve"> nalog</w:t>
            </w:r>
            <w:r w:rsidR="00D97341">
              <w:rPr>
                <w:rFonts w:ascii="Arial" w:hAnsi="Arial" w:cs="Arial"/>
                <w:color w:val="000000"/>
                <w:sz w:val="20"/>
                <w:szCs w:val="20"/>
                <w:lang w:eastAsia="sl-SI"/>
              </w:rPr>
              <w:t>e</w:t>
            </w:r>
            <w:r>
              <w:rPr>
                <w:rFonts w:ascii="Arial" w:hAnsi="Arial" w:cs="Arial"/>
                <w:color w:val="000000"/>
                <w:sz w:val="20"/>
                <w:szCs w:val="20"/>
                <w:lang w:eastAsia="sl-SI"/>
              </w:rPr>
              <w:t xml:space="preserve"> razvoja JŽI. Na podlagi ZZelP-K je bila spremenjena tudi Uredba o organih v sestavi ministrstev, po kateri DRSI opravlja tudi naloge razvoja železniške infrastrukture. Tako razvoj JŽI pomeni tudi naloge razvoja in sodelovanja pri postopkih priprave prostorskih aktov s področja javne železniške infrastrukture. DRSI sodeluje in se usklajuje v postopkih priprave prostorskih aktov tako, da na podlagi svojih razvojnih politik, strategij in programov</w:t>
            </w:r>
            <w:r w:rsidR="00D97341">
              <w:rPr>
                <w:rFonts w:ascii="Arial" w:hAnsi="Arial" w:cs="Arial"/>
                <w:color w:val="000000"/>
                <w:sz w:val="20"/>
                <w:szCs w:val="20"/>
                <w:lang w:eastAsia="sl-SI"/>
              </w:rPr>
              <w:t xml:space="preserve"> v</w:t>
            </w:r>
            <w:r>
              <w:rPr>
                <w:rFonts w:ascii="Arial" w:hAnsi="Arial" w:cs="Arial"/>
                <w:color w:val="000000"/>
                <w:sz w:val="20"/>
                <w:szCs w:val="20"/>
                <w:lang w:eastAsia="sl-SI"/>
              </w:rPr>
              <w:t xml:space="preserve"> sklad</w:t>
            </w:r>
            <w:r w:rsidR="00D97341">
              <w:rPr>
                <w:rFonts w:ascii="Arial" w:hAnsi="Arial" w:cs="Arial"/>
                <w:color w:val="000000"/>
                <w:sz w:val="20"/>
                <w:szCs w:val="20"/>
                <w:lang w:eastAsia="sl-SI"/>
              </w:rPr>
              <w:t>u</w:t>
            </w:r>
            <w:r>
              <w:rPr>
                <w:rFonts w:ascii="Arial" w:hAnsi="Arial" w:cs="Arial"/>
                <w:color w:val="000000"/>
                <w:sz w:val="20"/>
                <w:szCs w:val="20"/>
                <w:lang w:eastAsia="sl-SI"/>
              </w:rPr>
              <w:t xml:space="preserve"> z ZZelP pripravljavcem prostorskih aktov na njihovo zahtevo predloži svoje razvojne in varstvene potrebe, ki se nanašajo na prostor, predloži razpoložljive strokovne podlage za </w:t>
            </w:r>
            <w:r w:rsidR="00D97341">
              <w:rPr>
                <w:rFonts w:ascii="Arial" w:hAnsi="Arial" w:cs="Arial"/>
                <w:color w:val="000000"/>
                <w:sz w:val="20"/>
                <w:szCs w:val="20"/>
                <w:lang w:eastAsia="sl-SI"/>
              </w:rPr>
              <w:t>ugotovljene</w:t>
            </w:r>
            <w:r>
              <w:rPr>
                <w:rFonts w:ascii="Arial" w:hAnsi="Arial" w:cs="Arial"/>
                <w:color w:val="000000"/>
                <w:sz w:val="20"/>
                <w:szCs w:val="20"/>
                <w:lang w:eastAsia="sl-SI"/>
              </w:rPr>
              <w:t xml:space="preserve"> razvojne potrebe za prostorske akte s področja JŽI, </w:t>
            </w:r>
            <w:r w:rsidR="00D97341">
              <w:rPr>
                <w:rFonts w:ascii="Arial" w:hAnsi="Arial" w:cs="Arial"/>
                <w:color w:val="000000"/>
                <w:sz w:val="20"/>
                <w:szCs w:val="20"/>
                <w:lang w:eastAsia="sl-SI"/>
              </w:rPr>
              <w:t xml:space="preserve">sporoča </w:t>
            </w:r>
            <w:r>
              <w:rPr>
                <w:rFonts w:ascii="Arial" w:hAnsi="Arial" w:cs="Arial"/>
                <w:color w:val="000000"/>
                <w:sz w:val="20"/>
                <w:szCs w:val="20"/>
                <w:lang w:eastAsia="sl-SI"/>
              </w:rPr>
              <w:t xml:space="preserve">in objavlja </w:t>
            </w:r>
            <w:r w:rsidR="00A42C5C">
              <w:rPr>
                <w:rFonts w:ascii="Arial" w:hAnsi="Arial" w:cs="Arial"/>
                <w:color w:val="000000"/>
                <w:sz w:val="20"/>
                <w:szCs w:val="20"/>
                <w:lang w:eastAsia="sl-SI"/>
              </w:rPr>
              <w:t>sveže</w:t>
            </w:r>
            <w:r>
              <w:rPr>
                <w:rFonts w:ascii="Arial" w:hAnsi="Arial" w:cs="Arial"/>
                <w:color w:val="000000"/>
                <w:sz w:val="20"/>
                <w:szCs w:val="20"/>
                <w:lang w:eastAsia="sl-SI"/>
              </w:rPr>
              <w:t xml:space="preserve"> podatke v ustreznih, zlasti digitalnih oblikah, ki se nanašajo na prostor, ter morebitne usmeritve, priporočila in pojasnila s področja JŽI</w:t>
            </w:r>
            <w:r w:rsidR="00D97341">
              <w:rPr>
                <w:rFonts w:ascii="Arial" w:hAnsi="Arial" w:cs="Arial"/>
                <w:color w:val="000000"/>
                <w:sz w:val="20"/>
                <w:szCs w:val="20"/>
                <w:lang w:eastAsia="sl-SI"/>
              </w:rPr>
              <w:t xml:space="preserve"> ter</w:t>
            </w:r>
            <w:r>
              <w:rPr>
                <w:rFonts w:ascii="Arial" w:hAnsi="Arial" w:cs="Arial"/>
                <w:color w:val="000000"/>
                <w:sz w:val="20"/>
                <w:szCs w:val="20"/>
                <w:lang w:eastAsia="sl-SI"/>
              </w:rPr>
              <w:t xml:space="preserve"> poda smernice in mnenja.</w:t>
            </w:r>
          </w:p>
          <w:p w14:paraId="2C617B1B" w14:textId="77777777" w:rsidR="006635D1" w:rsidRPr="00EC4BE6" w:rsidRDefault="006635D1" w:rsidP="00EC4BE6">
            <w:pPr>
              <w:pStyle w:val="Golobesedilo"/>
              <w:spacing w:line="260" w:lineRule="exact"/>
              <w:jc w:val="both"/>
              <w:rPr>
                <w:rFonts w:ascii="Arial" w:hAnsi="Arial" w:cs="Arial"/>
                <w:sz w:val="20"/>
                <w:szCs w:val="20"/>
              </w:rPr>
            </w:pPr>
          </w:p>
          <w:p w14:paraId="32BC84FD" w14:textId="77777777" w:rsidR="0097174C" w:rsidRPr="00AB136E" w:rsidRDefault="0080502A" w:rsidP="00EC4BE6">
            <w:pPr>
              <w:pStyle w:val="Golobesedilo"/>
              <w:spacing w:line="260" w:lineRule="exact"/>
              <w:jc w:val="both"/>
              <w:rPr>
                <w:rFonts w:ascii="Arial" w:hAnsi="Arial" w:cs="Arial"/>
                <w:b/>
                <w:sz w:val="20"/>
                <w:szCs w:val="20"/>
              </w:rPr>
            </w:pPr>
            <w:r>
              <w:rPr>
                <w:rFonts w:ascii="Arial" w:hAnsi="Arial" w:cs="Arial"/>
                <w:b/>
                <w:sz w:val="20"/>
                <w:szCs w:val="20"/>
              </w:rPr>
              <w:t xml:space="preserve">K </w:t>
            </w:r>
            <w:r w:rsidR="00585398">
              <w:rPr>
                <w:rFonts w:ascii="Arial" w:hAnsi="Arial" w:cs="Arial"/>
                <w:b/>
                <w:sz w:val="20"/>
                <w:szCs w:val="20"/>
              </w:rPr>
              <w:t>8</w:t>
            </w:r>
            <w:r w:rsidR="0097174C" w:rsidRPr="00AB136E">
              <w:rPr>
                <w:rFonts w:ascii="Arial" w:hAnsi="Arial" w:cs="Arial"/>
                <w:b/>
                <w:sz w:val="20"/>
                <w:szCs w:val="20"/>
              </w:rPr>
              <w:t>. členu</w:t>
            </w:r>
          </w:p>
          <w:p w14:paraId="0546B102" w14:textId="20BC00C4" w:rsidR="00C91E36" w:rsidRPr="00C91E36" w:rsidRDefault="00C91E36" w:rsidP="00C91E36">
            <w:pPr>
              <w:pStyle w:val="odstavek0"/>
              <w:shd w:val="clear" w:color="auto" w:fill="FFFFFF"/>
              <w:spacing w:before="0" w:beforeAutospacing="0" w:after="0" w:afterAutospacing="0" w:line="260" w:lineRule="exact"/>
              <w:jc w:val="both"/>
              <w:rPr>
                <w:rFonts w:ascii="Arial" w:hAnsi="Arial" w:cs="Arial"/>
                <w:sz w:val="20"/>
                <w:szCs w:val="20"/>
              </w:rPr>
            </w:pPr>
            <w:r w:rsidRPr="00C91E36">
              <w:rPr>
                <w:rFonts w:ascii="Arial" w:hAnsi="Arial" w:cs="Arial"/>
                <w:sz w:val="20"/>
                <w:szCs w:val="20"/>
              </w:rPr>
              <w:t xml:space="preserve">Evropska komisija je očitala, da </w:t>
            </w:r>
            <w:r w:rsidR="00D97341">
              <w:rPr>
                <w:rFonts w:ascii="Arial" w:hAnsi="Arial" w:cs="Arial"/>
                <w:sz w:val="20"/>
                <w:szCs w:val="20"/>
              </w:rPr>
              <w:t xml:space="preserve">je </w:t>
            </w:r>
            <w:r w:rsidRPr="00C91E36">
              <w:rPr>
                <w:rFonts w:ascii="Arial" w:hAnsi="Arial" w:cs="Arial"/>
                <w:sz w:val="20"/>
                <w:szCs w:val="20"/>
              </w:rPr>
              <w:t>veljavna določba v zvezi z dobrim ugledom iz točke (1) 19. člena Direktive 2012/34/EU omej</w:t>
            </w:r>
            <w:r w:rsidR="00D97341">
              <w:rPr>
                <w:rFonts w:ascii="Arial" w:hAnsi="Arial" w:cs="Arial"/>
                <w:sz w:val="20"/>
                <w:szCs w:val="20"/>
              </w:rPr>
              <w:t>ena</w:t>
            </w:r>
            <w:r w:rsidRPr="00C91E36">
              <w:rPr>
                <w:rFonts w:ascii="Arial" w:hAnsi="Arial" w:cs="Arial"/>
                <w:sz w:val="20"/>
                <w:szCs w:val="20"/>
              </w:rPr>
              <w:t xml:space="preserve"> samo na kazniva dejanja zoper gospodarstvo, medtem ko je področje uporabe Direktive 2012/34/EU širše in zajema vsa huda kazniva dejanja. S spremembo določila širimo področje uporabe določbe v skladu z 19. členom Direktive 2012/34/EU. Izkazovanje dobrega ugleda licenčni organ, to je Javna agencija za železniški promet (v nadaljevanju: AŽP), že </w:t>
            </w:r>
            <w:r w:rsidR="00D97341">
              <w:rPr>
                <w:rFonts w:ascii="Arial" w:hAnsi="Arial" w:cs="Arial"/>
                <w:sz w:val="20"/>
                <w:szCs w:val="20"/>
              </w:rPr>
              <w:t>z</w:t>
            </w:r>
            <w:r w:rsidRPr="00C91E36">
              <w:rPr>
                <w:rFonts w:ascii="Arial" w:hAnsi="Arial" w:cs="Arial"/>
                <w:sz w:val="20"/>
                <w:szCs w:val="20"/>
              </w:rPr>
              <w:t xml:space="preserve">daj  ugotavlja na podlagi potrdila o nekaznovanosti iz kazenske evidence, ki ga izda Ministrstvo za pravosodje Republike Slovenije. Potrdilo o nekaznovanosti </w:t>
            </w:r>
            <w:r w:rsidR="00D97341">
              <w:rPr>
                <w:rFonts w:ascii="Arial" w:hAnsi="Arial" w:cs="Arial"/>
                <w:sz w:val="20"/>
                <w:szCs w:val="20"/>
              </w:rPr>
              <w:t>m</w:t>
            </w:r>
            <w:r w:rsidRPr="00C91E36">
              <w:rPr>
                <w:rFonts w:ascii="Arial" w:hAnsi="Arial" w:cs="Arial"/>
                <w:sz w:val="20"/>
                <w:szCs w:val="20"/>
              </w:rPr>
              <w:t>inistrstvo za pravosodje izdaja na obrazcu, ki je določen s Pravilnikom o kazenskih evidencah (Uradni list RS, št. 3/18). Iz obrazca potrdila o nekaznovanosti izhaja, da ta obsega ugotovitev</w:t>
            </w:r>
            <w:r w:rsidR="00D97341">
              <w:rPr>
                <w:rFonts w:ascii="Arial" w:hAnsi="Arial" w:cs="Arial"/>
                <w:sz w:val="20"/>
                <w:szCs w:val="20"/>
              </w:rPr>
              <w:t>,</w:t>
            </w:r>
            <w:r w:rsidRPr="00C91E36">
              <w:rPr>
                <w:rFonts w:ascii="Arial" w:hAnsi="Arial" w:cs="Arial"/>
                <w:sz w:val="20"/>
                <w:szCs w:val="20"/>
              </w:rPr>
              <w:t xml:space="preserve"> ali je bila oseba pravnomočno obsojena za katerokoli kaznivo dejanje, ki je opredeljeno v Kazenskem zakoniku (Uradni list RS, št. 50/12 – uradno prečiščeno besedilo, 6/16 – </w:t>
            </w:r>
            <w:proofErr w:type="spellStart"/>
            <w:r w:rsidRPr="00C91E36">
              <w:rPr>
                <w:rFonts w:ascii="Arial" w:hAnsi="Arial" w:cs="Arial"/>
                <w:sz w:val="20"/>
                <w:szCs w:val="20"/>
              </w:rPr>
              <w:t>popr</w:t>
            </w:r>
            <w:proofErr w:type="spellEnd"/>
            <w:r w:rsidRPr="00C91E36">
              <w:rPr>
                <w:rFonts w:ascii="Arial" w:hAnsi="Arial" w:cs="Arial"/>
                <w:sz w:val="20"/>
                <w:szCs w:val="20"/>
              </w:rPr>
              <w:t xml:space="preserve">., 54/15, 38/16, 27/17 in 23/20). </w:t>
            </w:r>
          </w:p>
          <w:p w14:paraId="04015E11" w14:textId="6377A544" w:rsidR="00C91E36" w:rsidRPr="00C91E36" w:rsidRDefault="00C91E36" w:rsidP="00C91E36">
            <w:pPr>
              <w:pStyle w:val="odstavek0"/>
              <w:shd w:val="clear" w:color="auto" w:fill="FFFFFF"/>
              <w:spacing w:before="0" w:beforeAutospacing="0" w:after="0" w:afterAutospacing="0" w:line="260" w:lineRule="exact"/>
              <w:jc w:val="both"/>
              <w:rPr>
                <w:rFonts w:ascii="Arial" w:hAnsi="Arial" w:cs="Arial"/>
                <w:sz w:val="20"/>
                <w:szCs w:val="20"/>
              </w:rPr>
            </w:pPr>
            <w:r w:rsidRPr="00C91E36">
              <w:rPr>
                <w:rFonts w:ascii="Arial" w:hAnsi="Arial" w:cs="Arial"/>
                <w:sz w:val="20"/>
                <w:szCs w:val="20"/>
              </w:rPr>
              <w:t xml:space="preserve">Direktiva 2012/34/EU se sicer v praksi dejansko v celoti izvaja, saj licenčni organ pridobi podatke iz kazenske evidence za vsa kazniva dejanja in ne samo za del kaznivih dejanj opredeljenih v prvi alineji tretjega odstavka 16. člena Zakona o železniškem prometu (Uradni list RS, št. 99/15 – uradno prečiščeno besedilo in 30/18). Iz kazenske evidence niti ni </w:t>
            </w:r>
            <w:r w:rsidR="00D97341" w:rsidRPr="00C91E36">
              <w:rPr>
                <w:rFonts w:ascii="Arial" w:hAnsi="Arial" w:cs="Arial"/>
                <w:sz w:val="20"/>
                <w:szCs w:val="20"/>
              </w:rPr>
              <w:t>mo</w:t>
            </w:r>
            <w:r w:rsidR="00D97341">
              <w:rPr>
                <w:rFonts w:ascii="Arial" w:hAnsi="Arial" w:cs="Arial"/>
                <w:sz w:val="20"/>
                <w:szCs w:val="20"/>
              </w:rPr>
              <w:t>goče</w:t>
            </w:r>
            <w:r w:rsidR="00D97341" w:rsidRPr="00C91E36">
              <w:rPr>
                <w:rFonts w:ascii="Arial" w:hAnsi="Arial" w:cs="Arial"/>
                <w:sz w:val="20"/>
                <w:szCs w:val="20"/>
              </w:rPr>
              <w:t xml:space="preserve"> </w:t>
            </w:r>
            <w:r w:rsidRPr="00C91E36">
              <w:rPr>
                <w:rFonts w:ascii="Arial" w:hAnsi="Arial" w:cs="Arial"/>
                <w:sz w:val="20"/>
                <w:szCs w:val="20"/>
              </w:rPr>
              <w:t>pridobiti potrdila o nekaznovanosti, iz kater</w:t>
            </w:r>
            <w:r w:rsidR="00D97341">
              <w:rPr>
                <w:rFonts w:ascii="Arial" w:hAnsi="Arial" w:cs="Arial"/>
                <w:sz w:val="20"/>
                <w:szCs w:val="20"/>
              </w:rPr>
              <w:t>ega</w:t>
            </w:r>
            <w:r w:rsidRPr="00C91E36">
              <w:rPr>
                <w:rFonts w:ascii="Arial" w:hAnsi="Arial" w:cs="Arial"/>
                <w:sz w:val="20"/>
                <w:szCs w:val="20"/>
              </w:rPr>
              <w:t xml:space="preserve"> bi izhajalo stanje iz posameznih poglavij kazenske zakonodaje. S spr</w:t>
            </w:r>
            <w:r w:rsidR="00A42C5C">
              <w:rPr>
                <w:rFonts w:ascii="Arial" w:hAnsi="Arial" w:cs="Arial"/>
                <w:sz w:val="20"/>
                <w:szCs w:val="20"/>
              </w:rPr>
              <w:t>emembo zakona pa to</w:t>
            </w:r>
            <w:r w:rsidRPr="00C91E36">
              <w:rPr>
                <w:rFonts w:ascii="Arial" w:hAnsi="Arial" w:cs="Arial"/>
                <w:sz w:val="20"/>
                <w:szCs w:val="20"/>
              </w:rPr>
              <w:t xml:space="preserve"> dodajamo v zakon. </w:t>
            </w:r>
          </w:p>
          <w:p w14:paraId="43825877" w14:textId="08B331FE" w:rsidR="00D2051D" w:rsidRDefault="00C91E36" w:rsidP="00C91E36">
            <w:pPr>
              <w:pStyle w:val="odstavek0"/>
              <w:shd w:val="clear" w:color="auto" w:fill="FFFFFF"/>
              <w:spacing w:before="0" w:beforeAutospacing="0" w:after="0" w:afterAutospacing="0" w:line="260" w:lineRule="exact"/>
              <w:jc w:val="both"/>
              <w:rPr>
                <w:rFonts w:ascii="Arial" w:hAnsi="Arial" w:cs="Arial"/>
                <w:sz w:val="22"/>
                <w:szCs w:val="22"/>
              </w:rPr>
            </w:pPr>
            <w:r w:rsidRPr="00C91E36">
              <w:rPr>
                <w:rFonts w:ascii="Arial" w:hAnsi="Arial" w:cs="Arial"/>
                <w:sz w:val="20"/>
                <w:szCs w:val="20"/>
              </w:rPr>
              <w:t>V zakonsko določbo vnašamo tudi dodat</w:t>
            </w:r>
            <w:r w:rsidR="00D97341">
              <w:rPr>
                <w:rFonts w:ascii="Arial" w:hAnsi="Arial" w:cs="Arial"/>
                <w:sz w:val="20"/>
                <w:szCs w:val="20"/>
              </w:rPr>
              <w:t>ni</w:t>
            </w:r>
            <w:r w:rsidRPr="00C91E36">
              <w:rPr>
                <w:rFonts w:ascii="Arial" w:hAnsi="Arial" w:cs="Arial"/>
                <w:sz w:val="20"/>
                <w:szCs w:val="20"/>
              </w:rPr>
              <w:t xml:space="preserve"> pogoj, da je treba za izpolnitev pogoja dobrega ugleda izkazati predhodno nekaznovanost na področju prekrškov zaradi kršitve predpisov s področja delovnega razmerja in socialne varnosti, varnosti in zdravja pri delu ali carin pri čezmejnem tovornem prevozu, v zadnjih dveh letih pred vložitvijo vloge za pridobitev licence, saj menimo, da takšna ureditev ustreza pododstavku d</w:t>
            </w:r>
            <w:r w:rsidR="00A42C5C">
              <w:rPr>
                <w:rFonts w:ascii="Arial" w:hAnsi="Arial" w:cs="Arial"/>
                <w:sz w:val="20"/>
                <w:szCs w:val="20"/>
              </w:rPr>
              <w:t>)</w:t>
            </w:r>
            <w:r w:rsidR="00D97341">
              <w:rPr>
                <w:rFonts w:ascii="Arial" w:hAnsi="Arial" w:cs="Arial"/>
                <w:sz w:val="20"/>
                <w:szCs w:val="20"/>
              </w:rPr>
              <w:t xml:space="preserve"> 19. </w:t>
            </w:r>
            <w:r w:rsidR="00A42C5C">
              <w:rPr>
                <w:rFonts w:ascii="Arial" w:hAnsi="Arial" w:cs="Arial"/>
                <w:sz w:val="20"/>
                <w:szCs w:val="20"/>
              </w:rPr>
              <w:t>člena</w:t>
            </w:r>
            <w:r w:rsidRPr="00C91E36">
              <w:rPr>
                <w:rFonts w:ascii="Arial" w:hAnsi="Arial" w:cs="Arial"/>
                <w:sz w:val="20"/>
                <w:szCs w:val="20"/>
              </w:rPr>
              <w:t xml:space="preserve"> Direktive 2012/34/EU, ki je s tem na</w:t>
            </w:r>
            <w:r w:rsidR="00A42C5C">
              <w:rPr>
                <w:rFonts w:ascii="Arial" w:hAnsi="Arial" w:cs="Arial"/>
                <w:sz w:val="20"/>
                <w:szCs w:val="20"/>
              </w:rPr>
              <w:t xml:space="preserve">tančneje </w:t>
            </w:r>
            <w:r w:rsidR="006727FF">
              <w:rPr>
                <w:rFonts w:ascii="Arial" w:hAnsi="Arial" w:cs="Arial"/>
                <w:sz w:val="20"/>
                <w:szCs w:val="20"/>
              </w:rPr>
              <w:t>prenesena</w:t>
            </w:r>
            <w:r>
              <w:rPr>
                <w:rFonts w:ascii="Arial" w:hAnsi="Arial" w:cs="Arial"/>
                <w:sz w:val="22"/>
                <w:szCs w:val="22"/>
              </w:rPr>
              <w:t>.</w:t>
            </w:r>
          </w:p>
          <w:p w14:paraId="7A88A019" w14:textId="77777777" w:rsidR="00D52319" w:rsidRDefault="00D52319" w:rsidP="00C91E36">
            <w:pPr>
              <w:pStyle w:val="odstavek0"/>
              <w:shd w:val="clear" w:color="auto" w:fill="FFFFFF"/>
              <w:spacing w:before="0" w:beforeAutospacing="0" w:after="0" w:afterAutospacing="0" w:line="260" w:lineRule="exact"/>
              <w:jc w:val="both"/>
              <w:rPr>
                <w:rFonts w:ascii="Arial" w:hAnsi="Arial" w:cs="Arial"/>
                <w:sz w:val="22"/>
                <w:szCs w:val="22"/>
              </w:rPr>
            </w:pPr>
          </w:p>
          <w:p w14:paraId="6672DB3C" w14:textId="33651091" w:rsidR="00D01BD5" w:rsidRPr="004918AF" w:rsidRDefault="00D2051D" w:rsidP="00D01BD5">
            <w:pPr>
              <w:pStyle w:val="Telobesedila"/>
              <w:tabs>
                <w:tab w:val="left" w:pos="0"/>
              </w:tabs>
              <w:spacing w:after="0"/>
              <w:jc w:val="both"/>
              <w:rPr>
                <w:rFonts w:ascii="Arial" w:hAnsi="Arial" w:cs="Arial"/>
                <w:sz w:val="20"/>
                <w:szCs w:val="20"/>
              </w:rPr>
            </w:pPr>
            <w:r w:rsidRPr="004918AF">
              <w:rPr>
                <w:rFonts w:ascii="Arial" w:hAnsi="Arial" w:cs="Arial"/>
                <w:sz w:val="20"/>
                <w:szCs w:val="20"/>
              </w:rPr>
              <w:lastRenderedPageBreak/>
              <w:t>V praksi licenčni organ</w:t>
            </w:r>
            <w:r w:rsidR="006727FF">
              <w:rPr>
                <w:rFonts w:ascii="Arial" w:hAnsi="Arial" w:cs="Arial"/>
                <w:sz w:val="20"/>
                <w:szCs w:val="20"/>
              </w:rPr>
              <w:t xml:space="preserve"> ugotavlja</w:t>
            </w:r>
            <w:r w:rsidRPr="004918AF">
              <w:rPr>
                <w:rFonts w:ascii="Arial" w:hAnsi="Arial" w:cs="Arial"/>
                <w:sz w:val="20"/>
                <w:szCs w:val="20"/>
              </w:rPr>
              <w:t xml:space="preserve"> </w:t>
            </w:r>
            <w:r w:rsidR="002A03A9">
              <w:rPr>
                <w:rFonts w:ascii="Arial" w:hAnsi="Arial" w:cs="Arial"/>
                <w:sz w:val="20"/>
                <w:szCs w:val="20"/>
              </w:rPr>
              <w:t xml:space="preserve">nezadostno opredelitev </w:t>
            </w:r>
            <w:r w:rsidRPr="004918AF">
              <w:rPr>
                <w:rFonts w:ascii="Arial" w:hAnsi="Arial" w:cs="Arial"/>
                <w:sz w:val="20"/>
                <w:szCs w:val="20"/>
              </w:rPr>
              <w:t xml:space="preserve"> pogoja, da ima prevoznik vzpostavljeno zadostno kritje svoje civilne odgovornosti za primere nastanka kakršnekoli škode, ki utegne nastati zaradi izvajanja njegove dejavnosti prevoza. Tematiko bi bilo treb</w:t>
            </w:r>
            <w:r w:rsidR="002A03A9">
              <w:rPr>
                <w:rFonts w:ascii="Arial" w:hAnsi="Arial" w:cs="Arial"/>
                <w:sz w:val="20"/>
                <w:szCs w:val="20"/>
              </w:rPr>
              <w:t>a</w:t>
            </w:r>
            <w:r w:rsidRPr="004918AF">
              <w:rPr>
                <w:rFonts w:ascii="Arial" w:hAnsi="Arial" w:cs="Arial"/>
                <w:sz w:val="20"/>
                <w:szCs w:val="20"/>
              </w:rPr>
              <w:t xml:space="preserve"> o</w:t>
            </w:r>
            <w:r w:rsidR="00A42C5C">
              <w:rPr>
                <w:rFonts w:ascii="Arial" w:hAnsi="Arial" w:cs="Arial"/>
                <w:sz w:val="20"/>
                <w:szCs w:val="20"/>
              </w:rPr>
              <w:t>bravnavati širše</w:t>
            </w:r>
            <w:r w:rsidRPr="004918AF">
              <w:rPr>
                <w:rFonts w:ascii="Arial" w:hAnsi="Arial" w:cs="Arial"/>
                <w:sz w:val="20"/>
                <w:szCs w:val="20"/>
              </w:rPr>
              <w:t xml:space="preserve"> in natančneje določiti pogoje</w:t>
            </w:r>
            <w:r w:rsidR="002A03A9">
              <w:rPr>
                <w:rFonts w:ascii="Arial" w:hAnsi="Arial" w:cs="Arial"/>
                <w:sz w:val="20"/>
                <w:szCs w:val="20"/>
              </w:rPr>
              <w:t xml:space="preserve"> ob</w:t>
            </w:r>
            <w:r w:rsidRPr="004918AF">
              <w:rPr>
                <w:rFonts w:ascii="Arial" w:hAnsi="Arial" w:cs="Arial"/>
                <w:sz w:val="20"/>
                <w:szCs w:val="20"/>
              </w:rPr>
              <w:t xml:space="preserve"> upošteva</w:t>
            </w:r>
            <w:r w:rsidR="002A03A9">
              <w:rPr>
                <w:rFonts w:ascii="Arial" w:hAnsi="Arial" w:cs="Arial"/>
                <w:sz w:val="20"/>
                <w:szCs w:val="20"/>
              </w:rPr>
              <w:t>nju</w:t>
            </w:r>
            <w:r w:rsidR="00A42C5C">
              <w:rPr>
                <w:rFonts w:ascii="Arial" w:hAnsi="Arial" w:cs="Arial"/>
                <w:sz w:val="20"/>
                <w:szCs w:val="20"/>
              </w:rPr>
              <w:t xml:space="preserve"> </w:t>
            </w:r>
            <w:r w:rsidRPr="004918AF">
              <w:rPr>
                <w:rFonts w:ascii="Arial" w:hAnsi="Arial" w:cs="Arial"/>
                <w:sz w:val="20"/>
                <w:szCs w:val="20"/>
              </w:rPr>
              <w:t>obseg</w:t>
            </w:r>
            <w:r w:rsidR="002A03A9">
              <w:rPr>
                <w:rFonts w:ascii="Arial" w:hAnsi="Arial" w:cs="Arial"/>
                <w:sz w:val="20"/>
                <w:szCs w:val="20"/>
              </w:rPr>
              <w:t xml:space="preserve">a in </w:t>
            </w:r>
            <w:r w:rsidRPr="004918AF">
              <w:rPr>
                <w:rFonts w:ascii="Arial" w:hAnsi="Arial" w:cs="Arial"/>
                <w:sz w:val="20"/>
                <w:szCs w:val="20"/>
              </w:rPr>
              <w:t>vrst</w:t>
            </w:r>
            <w:r w:rsidR="002A03A9">
              <w:rPr>
                <w:rFonts w:ascii="Arial" w:hAnsi="Arial" w:cs="Arial"/>
                <w:sz w:val="20"/>
                <w:szCs w:val="20"/>
              </w:rPr>
              <w:t>e</w:t>
            </w:r>
            <w:r w:rsidRPr="004918AF">
              <w:rPr>
                <w:rFonts w:ascii="Arial" w:hAnsi="Arial" w:cs="Arial"/>
                <w:sz w:val="20"/>
                <w:szCs w:val="20"/>
              </w:rPr>
              <w:t xml:space="preserve"> dejavnosti, ki jo posamezni prevoznik izvaja (dopolnitev šestega odstavka).</w:t>
            </w:r>
          </w:p>
          <w:p w14:paraId="5F518C40" w14:textId="77777777" w:rsidR="00D2051D" w:rsidRDefault="00D2051D" w:rsidP="00D01BD5">
            <w:pPr>
              <w:pStyle w:val="Telobesedila"/>
              <w:tabs>
                <w:tab w:val="left" w:pos="0"/>
              </w:tabs>
              <w:spacing w:after="0"/>
              <w:jc w:val="both"/>
            </w:pPr>
          </w:p>
          <w:p w14:paraId="567E4BF7" w14:textId="77777777" w:rsidR="00D01BD5" w:rsidRPr="005108A3" w:rsidRDefault="0080502A" w:rsidP="00D01BD5">
            <w:pPr>
              <w:pStyle w:val="Telobesedila"/>
              <w:tabs>
                <w:tab w:val="left" w:pos="0"/>
              </w:tabs>
              <w:spacing w:after="0" w:line="260" w:lineRule="exact"/>
              <w:jc w:val="both"/>
              <w:rPr>
                <w:rFonts w:ascii="Arial" w:hAnsi="Arial" w:cs="Arial"/>
                <w:b/>
                <w:sz w:val="20"/>
                <w:szCs w:val="20"/>
              </w:rPr>
            </w:pPr>
            <w:r>
              <w:rPr>
                <w:rFonts w:ascii="Arial" w:hAnsi="Arial" w:cs="Arial"/>
                <w:b/>
                <w:sz w:val="20"/>
                <w:szCs w:val="20"/>
              </w:rPr>
              <w:t>K</w:t>
            </w:r>
            <w:r w:rsidR="00A968E8">
              <w:rPr>
                <w:rFonts w:ascii="Arial" w:hAnsi="Arial" w:cs="Arial"/>
                <w:b/>
                <w:sz w:val="20"/>
                <w:szCs w:val="20"/>
              </w:rPr>
              <w:t xml:space="preserve"> </w:t>
            </w:r>
            <w:r w:rsidR="00585398">
              <w:rPr>
                <w:rFonts w:ascii="Arial" w:hAnsi="Arial" w:cs="Arial"/>
                <w:b/>
                <w:sz w:val="20"/>
                <w:szCs w:val="20"/>
              </w:rPr>
              <w:t>9</w:t>
            </w:r>
            <w:r w:rsidR="00D01BD5" w:rsidRPr="005108A3">
              <w:rPr>
                <w:rFonts w:ascii="Arial" w:hAnsi="Arial" w:cs="Arial"/>
                <w:b/>
                <w:sz w:val="20"/>
                <w:szCs w:val="20"/>
              </w:rPr>
              <w:t>. členu</w:t>
            </w:r>
          </w:p>
          <w:p w14:paraId="46351EF8" w14:textId="0092A1A4" w:rsidR="00D01BD5" w:rsidRPr="00D01BD5" w:rsidRDefault="00D01BD5" w:rsidP="00D01BD5">
            <w:pPr>
              <w:pStyle w:val="Telobesedila"/>
              <w:tabs>
                <w:tab w:val="left" w:pos="0"/>
              </w:tabs>
              <w:spacing w:after="0" w:line="260" w:lineRule="exact"/>
              <w:jc w:val="both"/>
              <w:rPr>
                <w:rFonts w:ascii="Arial" w:hAnsi="Arial" w:cs="Arial"/>
                <w:sz w:val="20"/>
                <w:szCs w:val="20"/>
              </w:rPr>
            </w:pPr>
            <w:r w:rsidRPr="00D01BD5">
              <w:rPr>
                <w:rFonts w:ascii="Arial" w:hAnsi="Arial" w:cs="Arial"/>
                <w:sz w:val="20"/>
                <w:szCs w:val="20"/>
              </w:rPr>
              <w:t>Z novim osmim odstavkom 17. člena odpravljamo očitek Evropske komisije, da v veljavnem zakonu ni omenjena možnost finančnega prestrukturiranja, kar omejuje diskrecijsko pravico, ki jo Direktiva 2012/34/EU daje licenčnemu organu in da bi zato po slovenski zakonodaji lahko prišlo do odvzema licence podjetju, ki bi lahko kljub stečajnem</w:t>
            </w:r>
            <w:r w:rsidR="002255C9">
              <w:rPr>
                <w:rFonts w:ascii="Arial" w:hAnsi="Arial" w:cs="Arial"/>
                <w:sz w:val="20"/>
                <w:szCs w:val="20"/>
              </w:rPr>
              <w:t>u</w:t>
            </w:r>
            <w:r w:rsidRPr="00D01BD5">
              <w:rPr>
                <w:rFonts w:ascii="Arial" w:hAnsi="Arial" w:cs="Arial"/>
                <w:sz w:val="20"/>
                <w:szCs w:val="20"/>
              </w:rPr>
              <w:t xml:space="preserve"> ali podobnem</w:t>
            </w:r>
            <w:r w:rsidR="002255C9">
              <w:rPr>
                <w:rFonts w:ascii="Arial" w:hAnsi="Arial" w:cs="Arial"/>
                <w:sz w:val="20"/>
                <w:szCs w:val="20"/>
              </w:rPr>
              <w:t>u</w:t>
            </w:r>
            <w:r w:rsidRPr="00D01BD5">
              <w:rPr>
                <w:rFonts w:ascii="Arial" w:hAnsi="Arial" w:cs="Arial"/>
                <w:sz w:val="20"/>
                <w:szCs w:val="20"/>
              </w:rPr>
              <w:t xml:space="preserve"> postopu imelo realne možnosti za preživetje. Slovenska zakonodaja stečajni postopek in druge podobne postopke ureja z Zakonom o finančnem poslovanju, postopkih zaradi insolventnosti in prisilnem prenehanju (Uradni list RS, št. </w:t>
            </w:r>
            <w:hyperlink r:id="rId19" w:tgtFrame="_blank" w:tooltip="Zakon o finančnem poslovanju, postopkih zaradi insolventnosti in prisilnem prenehanju (uradno prečiščeno besedilo)" w:history="1">
              <w:r w:rsidRPr="00D01BD5">
                <w:rPr>
                  <w:rFonts w:ascii="Arial" w:hAnsi="Arial" w:cs="Arial"/>
                  <w:sz w:val="20"/>
                  <w:szCs w:val="20"/>
                </w:rPr>
                <w:t>13/14</w:t>
              </w:r>
            </w:hyperlink>
            <w:r w:rsidRPr="00D01BD5">
              <w:rPr>
                <w:rFonts w:ascii="Arial" w:hAnsi="Arial" w:cs="Arial"/>
                <w:sz w:val="20"/>
                <w:szCs w:val="20"/>
              </w:rPr>
              <w:t> – uradno prečiščeno besedilo, </w:t>
            </w:r>
            <w:hyperlink r:id="rId20" w:tgtFrame="_blank" w:tooltip="Popravek Zakona o finančnem poslovanju, postopkih zaradi insolventnosti in prisilnem prenehanju (uradno prečiščeno besedilo) (ZFPPIPP-UPB8)" w:history="1">
              <w:r w:rsidRPr="00D01BD5">
                <w:rPr>
                  <w:rFonts w:ascii="Arial" w:hAnsi="Arial" w:cs="Arial"/>
                  <w:sz w:val="20"/>
                  <w:szCs w:val="20"/>
                </w:rPr>
                <w:t xml:space="preserve">10/15 – </w:t>
              </w:r>
              <w:proofErr w:type="spellStart"/>
              <w:r w:rsidRPr="00D01BD5">
                <w:rPr>
                  <w:rFonts w:ascii="Arial" w:hAnsi="Arial" w:cs="Arial"/>
                  <w:sz w:val="20"/>
                  <w:szCs w:val="20"/>
                </w:rPr>
                <w:t>popr</w:t>
              </w:r>
              <w:proofErr w:type="spellEnd"/>
              <w:r w:rsidRPr="00D01BD5">
                <w:rPr>
                  <w:rFonts w:ascii="Arial" w:hAnsi="Arial" w:cs="Arial"/>
                  <w:sz w:val="20"/>
                  <w:szCs w:val="20"/>
                </w:rPr>
                <w:t>.</w:t>
              </w:r>
            </w:hyperlink>
            <w:r w:rsidRPr="00D01BD5">
              <w:rPr>
                <w:rFonts w:ascii="Arial" w:hAnsi="Arial" w:cs="Arial"/>
                <w:sz w:val="20"/>
                <w:szCs w:val="20"/>
              </w:rPr>
              <w:t>, </w:t>
            </w:r>
            <w:hyperlink r:id="rId21" w:tgtFrame="_blank" w:tooltip="Zakon o spremembah in dopolnitvah Zakona o finančnem poslovanju, postopkih zaradi insolventnosti in prisilnem prenehanju" w:history="1">
              <w:r w:rsidRPr="00D01BD5">
                <w:rPr>
                  <w:rFonts w:ascii="Arial" w:hAnsi="Arial" w:cs="Arial"/>
                  <w:sz w:val="20"/>
                  <w:szCs w:val="20"/>
                </w:rPr>
                <w:t>27/16</w:t>
              </w:r>
            </w:hyperlink>
            <w:r w:rsidRPr="00D01BD5">
              <w:rPr>
                <w:rFonts w:ascii="Arial" w:hAnsi="Arial" w:cs="Arial"/>
                <w:sz w:val="20"/>
                <w:szCs w:val="20"/>
              </w:rPr>
              <w:t>, </w:t>
            </w:r>
            <w:hyperlink r:id="rId22" w:tgtFrame="_blank" w:tooltip="Odločba o ugotovitvi, da je Zakon o finančnem poslovanju, postopkih zaradi insolventnosti in prisilnem prenehanju v neskladju z Ustavo" w:history="1">
              <w:r w:rsidRPr="00D01BD5">
                <w:rPr>
                  <w:rFonts w:ascii="Arial" w:hAnsi="Arial" w:cs="Arial"/>
                  <w:sz w:val="20"/>
                  <w:szCs w:val="20"/>
                </w:rPr>
                <w:t>31/16</w:t>
              </w:r>
            </w:hyperlink>
            <w:r w:rsidRPr="00D01BD5">
              <w:rPr>
                <w:rFonts w:ascii="Arial" w:hAnsi="Arial" w:cs="Arial"/>
                <w:sz w:val="20"/>
                <w:szCs w:val="20"/>
              </w:rPr>
              <w:t xml:space="preserve"> – </w:t>
            </w:r>
            <w:proofErr w:type="spellStart"/>
            <w:r w:rsidRPr="00D01BD5">
              <w:rPr>
                <w:rFonts w:ascii="Arial" w:hAnsi="Arial" w:cs="Arial"/>
                <w:sz w:val="20"/>
                <w:szCs w:val="20"/>
              </w:rPr>
              <w:t>odl</w:t>
            </w:r>
            <w:proofErr w:type="spellEnd"/>
            <w:r w:rsidRPr="00D01BD5">
              <w:rPr>
                <w:rFonts w:ascii="Arial" w:hAnsi="Arial" w:cs="Arial"/>
                <w:sz w:val="20"/>
                <w:szCs w:val="20"/>
              </w:rPr>
              <w:t>. US, </w:t>
            </w:r>
            <w:hyperlink r:id="rId23" w:tgtFrame="_blank" w:tooltip="Odločba o ugotovitvi, da je Zakon o finančnem poslovanju, postopkih zaradi insolventnosti in prisilnem prenehanju v neskladju z Ustavo in o razveljavitvi sklepa Višjega sodišča v Ljubljani" w:history="1">
              <w:r w:rsidRPr="00D01BD5">
                <w:rPr>
                  <w:rFonts w:ascii="Arial" w:hAnsi="Arial" w:cs="Arial"/>
                  <w:sz w:val="20"/>
                  <w:szCs w:val="20"/>
                </w:rPr>
                <w:t>38/16</w:t>
              </w:r>
            </w:hyperlink>
            <w:r w:rsidRPr="00D01BD5">
              <w:rPr>
                <w:rFonts w:ascii="Arial" w:hAnsi="Arial" w:cs="Arial"/>
                <w:sz w:val="20"/>
                <w:szCs w:val="20"/>
              </w:rPr>
              <w:t xml:space="preserve"> – </w:t>
            </w:r>
            <w:proofErr w:type="spellStart"/>
            <w:r w:rsidRPr="00D01BD5">
              <w:rPr>
                <w:rFonts w:ascii="Arial" w:hAnsi="Arial" w:cs="Arial"/>
                <w:sz w:val="20"/>
                <w:szCs w:val="20"/>
              </w:rPr>
              <w:t>odl</w:t>
            </w:r>
            <w:proofErr w:type="spellEnd"/>
            <w:r w:rsidRPr="00D01BD5">
              <w:rPr>
                <w:rFonts w:ascii="Arial" w:hAnsi="Arial" w:cs="Arial"/>
                <w:sz w:val="20"/>
                <w:szCs w:val="20"/>
              </w:rPr>
              <w:t>. US, </w:t>
            </w:r>
            <w:hyperlink r:id="rId24" w:tgtFrame="_blank" w:tooltip="Zakon o spremembah in dopolnitvah Zakona o dedovanju" w:history="1">
              <w:r w:rsidRPr="00D01BD5">
                <w:rPr>
                  <w:rFonts w:ascii="Arial" w:hAnsi="Arial" w:cs="Arial"/>
                  <w:sz w:val="20"/>
                  <w:szCs w:val="20"/>
                </w:rPr>
                <w:t>63/16</w:t>
              </w:r>
            </w:hyperlink>
            <w:r w:rsidRPr="00D01BD5">
              <w:rPr>
                <w:rFonts w:ascii="Arial" w:hAnsi="Arial" w:cs="Arial"/>
                <w:sz w:val="20"/>
                <w:szCs w:val="20"/>
              </w:rPr>
              <w:t> – ZD-C, </w:t>
            </w:r>
            <w:hyperlink r:id="rId25" w:tgtFrame="_blank" w:tooltip="Odločba o ugotovitvi, da je četrti odstavek 192. člena Zakona o finančnem poslovanju, postopkih zaradi insolventnosti in prisilnem prenehanju delno v neskladju z Ustavo" w:history="1">
              <w:r w:rsidRPr="00D01BD5">
                <w:rPr>
                  <w:rFonts w:ascii="Arial" w:hAnsi="Arial" w:cs="Arial"/>
                  <w:sz w:val="20"/>
                  <w:szCs w:val="20"/>
                </w:rPr>
                <w:t>54/18</w:t>
              </w:r>
            </w:hyperlink>
            <w:r w:rsidRPr="00D01BD5">
              <w:rPr>
                <w:rFonts w:ascii="Arial" w:hAnsi="Arial" w:cs="Arial"/>
                <w:sz w:val="20"/>
                <w:szCs w:val="20"/>
              </w:rPr>
              <w:t xml:space="preserve"> – </w:t>
            </w:r>
            <w:proofErr w:type="spellStart"/>
            <w:r w:rsidRPr="00D01BD5">
              <w:rPr>
                <w:rFonts w:ascii="Arial" w:hAnsi="Arial" w:cs="Arial"/>
                <w:sz w:val="20"/>
                <w:szCs w:val="20"/>
              </w:rPr>
              <w:t>odl</w:t>
            </w:r>
            <w:proofErr w:type="spellEnd"/>
            <w:r w:rsidRPr="00D01BD5">
              <w:rPr>
                <w:rFonts w:ascii="Arial" w:hAnsi="Arial" w:cs="Arial"/>
                <w:sz w:val="20"/>
                <w:szCs w:val="20"/>
              </w:rPr>
              <w:t>. US, </w:t>
            </w:r>
            <w:hyperlink r:id="rId26" w:tgtFrame="_blank" w:tooltip="Odločba o ugotovitvi, da sta tretji odstavek 310. člena in tretji odstavek 311. člena Zakona o finančnem poslovanju, postopkih zaradi insolventnosti in prisilnem prenehanju v neskladju z Ustavo" w:history="1">
              <w:r w:rsidRPr="00D01BD5">
                <w:rPr>
                  <w:rFonts w:ascii="Arial" w:hAnsi="Arial" w:cs="Arial"/>
                  <w:sz w:val="20"/>
                  <w:szCs w:val="20"/>
                </w:rPr>
                <w:t>69/19</w:t>
              </w:r>
            </w:hyperlink>
            <w:r w:rsidRPr="00D01BD5">
              <w:rPr>
                <w:rFonts w:ascii="Arial" w:hAnsi="Arial" w:cs="Arial"/>
                <w:sz w:val="20"/>
                <w:szCs w:val="20"/>
              </w:rPr>
              <w:t xml:space="preserve"> – </w:t>
            </w:r>
            <w:proofErr w:type="spellStart"/>
            <w:r w:rsidRPr="00D01BD5">
              <w:rPr>
                <w:rFonts w:ascii="Arial" w:hAnsi="Arial" w:cs="Arial"/>
                <w:sz w:val="20"/>
                <w:szCs w:val="20"/>
              </w:rPr>
              <w:t>odl</w:t>
            </w:r>
            <w:proofErr w:type="spellEnd"/>
            <w:r w:rsidRPr="00D01BD5">
              <w:rPr>
                <w:rFonts w:ascii="Arial" w:hAnsi="Arial" w:cs="Arial"/>
                <w:sz w:val="20"/>
                <w:szCs w:val="20"/>
              </w:rPr>
              <w:t>. US in </w:t>
            </w:r>
            <w:hyperlink r:id="rId27" w:tgtFrame="_blank" w:tooltip="Odločba o ugotovitvi, da je druga alineja 2. točke drugega odstavka 399. člena Zakona o finančnem poslovanju, postopkih zaradi insolventnosti in prisilnem prenehanju, kolikor se nanaša na 383.b člen tega zakona, v neskladju z Ustavo" w:history="1">
              <w:r w:rsidRPr="00D01BD5">
                <w:rPr>
                  <w:rFonts w:ascii="Arial" w:hAnsi="Arial" w:cs="Arial"/>
                  <w:sz w:val="20"/>
                  <w:szCs w:val="20"/>
                </w:rPr>
                <w:t>74/20</w:t>
              </w:r>
            </w:hyperlink>
            <w:r w:rsidRPr="00D01BD5">
              <w:rPr>
                <w:rFonts w:ascii="Arial" w:hAnsi="Arial" w:cs="Arial"/>
                <w:sz w:val="20"/>
                <w:szCs w:val="20"/>
              </w:rPr>
              <w:t xml:space="preserve"> – </w:t>
            </w:r>
            <w:proofErr w:type="spellStart"/>
            <w:r w:rsidRPr="00D01BD5">
              <w:rPr>
                <w:rFonts w:ascii="Arial" w:hAnsi="Arial" w:cs="Arial"/>
                <w:sz w:val="20"/>
                <w:szCs w:val="20"/>
              </w:rPr>
              <w:t>odl</w:t>
            </w:r>
            <w:proofErr w:type="spellEnd"/>
            <w:r w:rsidRPr="00D01BD5">
              <w:rPr>
                <w:rFonts w:ascii="Arial" w:hAnsi="Arial" w:cs="Arial"/>
                <w:sz w:val="20"/>
                <w:szCs w:val="20"/>
              </w:rPr>
              <w:t xml:space="preserve">. US; v nadaljevanju besedila: ZFPPIPP). </w:t>
            </w:r>
            <w:r w:rsidR="002255C9">
              <w:rPr>
                <w:rFonts w:ascii="Arial" w:hAnsi="Arial" w:cs="Arial"/>
                <w:sz w:val="20"/>
                <w:szCs w:val="20"/>
              </w:rPr>
              <w:t>Z</w:t>
            </w:r>
            <w:r w:rsidRPr="00D01BD5">
              <w:rPr>
                <w:rFonts w:ascii="Arial" w:hAnsi="Arial" w:cs="Arial"/>
                <w:sz w:val="20"/>
                <w:szCs w:val="20"/>
              </w:rPr>
              <w:t xml:space="preserve"> </w:t>
            </w:r>
            <w:r w:rsidR="002255C9">
              <w:rPr>
                <w:rFonts w:ascii="Arial" w:hAnsi="Arial" w:cs="Arial"/>
                <w:sz w:val="20"/>
                <w:szCs w:val="20"/>
              </w:rPr>
              <w:t>za</w:t>
            </w:r>
            <w:r w:rsidRPr="00D01BD5">
              <w:rPr>
                <w:rFonts w:ascii="Arial" w:hAnsi="Arial" w:cs="Arial"/>
                <w:sz w:val="20"/>
                <w:szCs w:val="20"/>
              </w:rPr>
              <w:t xml:space="preserve">četkom stečajnega postopka prevoznik v skladu s slovensko zakonodajo nima več možnosti finančnega prestrukturiranja, saj po </w:t>
            </w:r>
            <w:r w:rsidR="002255C9">
              <w:rPr>
                <w:rFonts w:ascii="Arial" w:hAnsi="Arial" w:cs="Arial"/>
                <w:sz w:val="20"/>
                <w:szCs w:val="20"/>
              </w:rPr>
              <w:t>končanem</w:t>
            </w:r>
            <w:r w:rsidR="002255C9" w:rsidRPr="00D01BD5">
              <w:rPr>
                <w:rFonts w:ascii="Arial" w:hAnsi="Arial" w:cs="Arial"/>
                <w:sz w:val="20"/>
                <w:szCs w:val="20"/>
              </w:rPr>
              <w:t xml:space="preserve"> </w:t>
            </w:r>
            <w:r w:rsidRPr="00D01BD5">
              <w:rPr>
                <w:rFonts w:ascii="Arial" w:hAnsi="Arial" w:cs="Arial"/>
                <w:sz w:val="20"/>
                <w:szCs w:val="20"/>
              </w:rPr>
              <w:t>stečajnem postopku pravna oseba preneha obstajati. Pravnomoč</w:t>
            </w:r>
            <w:r w:rsidR="002255C9">
              <w:rPr>
                <w:rFonts w:ascii="Arial" w:hAnsi="Arial" w:cs="Arial"/>
                <w:sz w:val="20"/>
                <w:szCs w:val="20"/>
              </w:rPr>
              <w:t>ni</w:t>
            </w:r>
            <w:r w:rsidRPr="00D01BD5">
              <w:rPr>
                <w:rFonts w:ascii="Arial" w:hAnsi="Arial" w:cs="Arial"/>
                <w:sz w:val="20"/>
                <w:szCs w:val="20"/>
              </w:rPr>
              <w:t xml:space="preserve"> sklep o </w:t>
            </w:r>
            <w:r w:rsidR="002255C9">
              <w:rPr>
                <w:rFonts w:ascii="Arial" w:hAnsi="Arial" w:cs="Arial"/>
                <w:sz w:val="20"/>
                <w:szCs w:val="20"/>
              </w:rPr>
              <w:t>za</w:t>
            </w:r>
            <w:r w:rsidRPr="00D01BD5">
              <w:rPr>
                <w:rFonts w:ascii="Arial" w:hAnsi="Arial" w:cs="Arial"/>
                <w:sz w:val="20"/>
                <w:szCs w:val="20"/>
              </w:rPr>
              <w:t xml:space="preserve">četku stečajnega postopka je </w:t>
            </w:r>
            <w:r w:rsidR="00790555">
              <w:rPr>
                <w:rFonts w:ascii="Arial" w:hAnsi="Arial" w:cs="Arial"/>
                <w:sz w:val="20"/>
                <w:szCs w:val="20"/>
              </w:rPr>
              <w:t>nepo</w:t>
            </w:r>
            <w:r w:rsidR="002255C9">
              <w:rPr>
                <w:rFonts w:ascii="Arial" w:hAnsi="Arial" w:cs="Arial"/>
                <w:sz w:val="20"/>
                <w:szCs w:val="20"/>
              </w:rPr>
              <w:t>vraten,</w:t>
            </w:r>
            <w:r w:rsidRPr="00D01BD5">
              <w:rPr>
                <w:rFonts w:ascii="Arial" w:hAnsi="Arial" w:cs="Arial"/>
                <w:sz w:val="20"/>
                <w:szCs w:val="20"/>
              </w:rPr>
              <w:t xml:space="preserve"> zato je na </w:t>
            </w:r>
            <w:r w:rsidR="002255C9">
              <w:rPr>
                <w:rFonts w:ascii="Arial" w:hAnsi="Arial" w:cs="Arial"/>
                <w:sz w:val="20"/>
                <w:szCs w:val="20"/>
              </w:rPr>
              <w:t>njegov začetek</w:t>
            </w:r>
            <w:r w:rsidRPr="00D01BD5">
              <w:rPr>
                <w:rFonts w:ascii="Arial" w:hAnsi="Arial" w:cs="Arial"/>
                <w:sz w:val="20"/>
                <w:szCs w:val="20"/>
              </w:rPr>
              <w:t xml:space="preserve"> vezan </w:t>
            </w:r>
            <w:r w:rsidR="002255C9">
              <w:rPr>
                <w:rFonts w:ascii="Arial" w:hAnsi="Arial" w:cs="Arial"/>
                <w:sz w:val="20"/>
                <w:szCs w:val="20"/>
              </w:rPr>
              <w:t xml:space="preserve">tudi </w:t>
            </w:r>
            <w:r w:rsidRPr="00D01BD5">
              <w:rPr>
                <w:rFonts w:ascii="Arial" w:hAnsi="Arial" w:cs="Arial"/>
                <w:sz w:val="20"/>
                <w:szCs w:val="20"/>
              </w:rPr>
              <w:t>trajni odvzem licence prevozniku (</w:t>
            </w:r>
            <w:r w:rsidR="002255C9">
              <w:rPr>
                <w:rFonts w:ascii="Arial" w:hAnsi="Arial" w:cs="Arial"/>
                <w:sz w:val="20"/>
                <w:szCs w:val="20"/>
              </w:rPr>
              <w:t>osmi</w:t>
            </w:r>
            <w:r w:rsidRPr="00D01BD5">
              <w:rPr>
                <w:rFonts w:ascii="Arial" w:hAnsi="Arial" w:cs="Arial"/>
                <w:sz w:val="20"/>
                <w:szCs w:val="20"/>
              </w:rPr>
              <w:t xml:space="preserve"> odstavek 17. člena ZZelP). Glede na navedeno smo uporabili drugo možnost in v zakonsko določbo vključili še postopek prisilne poravnave (ki je podoben postopek), k</w:t>
            </w:r>
            <w:r w:rsidR="002255C9">
              <w:rPr>
                <w:rFonts w:ascii="Arial" w:hAnsi="Arial" w:cs="Arial"/>
                <w:sz w:val="20"/>
                <w:szCs w:val="20"/>
              </w:rPr>
              <w:t xml:space="preserve">i omogoča </w:t>
            </w:r>
            <w:r w:rsidRPr="00D01BD5">
              <w:rPr>
                <w:rFonts w:ascii="Arial" w:hAnsi="Arial" w:cs="Arial"/>
                <w:sz w:val="20"/>
                <w:szCs w:val="20"/>
              </w:rPr>
              <w:t>finančn</w:t>
            </w:r>
            <w:r w:rsidR="002255C9">
              <w:rPr>
                <w:rFonts w:ascii="Arial" w:hAnsi="Arial" w:cs="Arial"/>
                <w:sz w:val="20"/>
                <w:szCs w:val="20"/>
              </w:rPr>
              <w:t>o</w:t>
            </w:r>
            <w:r w:rsidRPr="00D01BD5">
              <w:rPr>
                <w:rFonts w:ascii="Arial" w:hAnsi="Arial" w:cs="Arial"/>
                <w:sz w:val="20"/>
                <w:szCs w:val="20"/>
              </w:rPr>
              <w:t xml:space="preserve"> prestrukturiranj</w:t>
            </w:r>
            <w:r w:rsidR="002255C9">
              <w:rPr>
                <w:rFonts w:ascii="Arial" w:hAnsi="Arial" w:cs="Arial"/>
                <w:sz w:val="20"/>
                <w:szCs w:val="20"/>
              </w:rPr>
              <w:t>e</w:t>
            </w:r>
            <w:r w:rsidRPr="00D01BD5">
              <w:rPr>
                <w:rFonts w:ascii="Arial" w:hAnsi="Arial" w:cs="Arial"/>
                <w:sz w:val="20"/>
                <w:szCs w:val="20"/>
              </w:rPr>
              <w:t xml:space="preserve"> in s tem zadostili očitku nepopolnega prenosa sedmega odstavka 24. člena Direktive 2012/34/EU.</w:t>
            </w:r>
          </w:p>
          <w:p w14:paraId="7EF1DA92" w14:textId="77777777" w:rsidR="00C91E36" w:rsidRDefault="00C91E36" w:rsidP="00EC4BE6">
            <w:pPr>
              <w:pStyle w:val="Neotevilenodstavek"/>
              <w:spacing w:before="0" w:after="0" w:line="260" w:lineRule="exact"/>
              <w:rPr>
                <w:rFonts w:cs="Arial"/>
                <w:b/>
                <w:sz w:val="20"/>
                <w:szCs w:val="20"/>
                <w:lang w:eastAsia="sl-SI"/>
              </w:rPr>
            </w:pPr>
          </w:p>
          <w:p w14:paraId="1F5B0203" w14:textId="77777777" w:rsidR="00C91E36" w:rsidRPr="00D0778E" w:rsidRDefault="0080502A" w:rsidP="00EC4BE6">
            <w:pPr>
              <w:pStyle w:val="Neotevilenodstavek"/>
              <w:spacing w:before="0" w:after="0" w:line="260" w:lineRule="exact"/>
              <w:rPr>
                <w:rFonts w:cs="Arial"/>
                <w:b/>
                <w:sz w:val="20"/>
                <w:szCs w:val="20"/>
                <w:lang w:eastAsia="sl-SI"/>
              </w:rPr>
            </w:pPr>
            <w:r>
              <w:rPr>
                <w:rFonts w:cs="Arial"/>
                <w:b/>
                <w:sz w:val="20"/>
                <w:szCs w:val="20"/>
                <w:lang w:eastAsia="sl-SI"/>
              </w:rPr>
              <w:t>K</w:t>
            </w:r>
            <w:r w:rsidR="004E2FB2">
              <w:rPr>
                <w:rFonts w:cs="Arial"/>
                <w:b/>
                <w:sz w:val="20"/>
                <w:szCs w:val="20"/>
                <w:lang w:eastAsia="sl-SI"/>
              </w:rPr>
              <w:t xml:space="preserve"> </w:t>
            </w:r>
            <w:r w:rsidR="00585398">
              <w:rPr>
                <w:rFonts w:cs="Arial"/>
                <w:b/>
                <w:sz w:val="20"/>
                <w:szCs w:val="20"/>
                <w:lang w:eastAsia="sl-SI"/>
              </w:rPr>
              <w:t>10</w:t>
            </w:r>
            <w:r w:rsidR="00FD561D" w:rsidRPr="00D0778E">
              <w:rPr>
                <w:rFonts w:cs="Arial"/>
                <w:b/>
                <w:sz w:val="20"/>
                <w:szCs w:val="20"/>
                <w:lang w:eastAsia="sl-SI"/>
              </w:rPr>
              <w:t>. členu</w:t>
            </w:r>
          </w:p>
          <w:p w14:paraId="0168E105" w14:textId="77777777" w:rsidR="00FE31DA" w:rsidRPr="00FE31DA" w:rsidRDefault="00FE31DA" w:rsidP="00EC4BE6">
            <w:pPr>
              <w:pStyle w:val="Neotevilenodstavek"/>
              <w:spacing w:before="0" w:after="0" w:line="260" w:lineRule="exact"/>
              <w:rPr>
                <w:rFonts w:cs="Arial"/>
                <w:sz w:val="20"/>
                <w:szCs w:val="20"/>
                <w:lang w:eastAsia="sl-SI"/>
              </w:rPr>
            </w:pPr>
            <w:r w:rsidRPr="003A3B2F">
              <w:rPr>
                <w:rFonts w:cs="Arial"/>
                <w:sz w:val="20"/>
                <w:szCs w:val="20"/>
                <w:lang w:eastAsia="sl-SI"/>
              </w:rPr>
              <w:t xml:space="preserve">S predlaganim popravkom v četrtem odstavku </w:t>
            </w:r>
            <w:proofErr w:type="spellStart"/>
            <w:r w:rsidRPr="003A3B2F">
              <w:rPr>
                <w:rFonts w:cs="Arial"/>
                <w:sz w:val="20"/>
                <w:szCs w:val="20"/>
                <w:lang w:eastAsia="sl-SI"/>
              </w:rPr>
              <w:t>18.d</w:t>
            </w:r>
            <w:proofErr w:type="spellEnd"/>
            <w:r w:rsidRPr="003A3B2F">
              <w:rPr>
                <w:rFonts w:cs="Arial"/>
                <w:sz w:val="20"/>
                <w:szCs w:val="20"/>
                <w:lang w:eastAsia="sl-SI"/>
              </w:rPr>
              <w:t xml:space="preserve"> člena ZZelP se poenoti zapis prvega stavka šestega odstavka </w:t>
            </w:r>
            <w:r>
              <w:rPr>
                <w:rFonts w:cs="Arial"/>
                <w:sz w:val="20"/>
                <w:szCs w:val="20"/>
                <w:lang w:eastAsia="sl-SI"/>
              </w:rPr>
              <w:t>56. člena Direktive 2012/34/EU.</w:t>
            </w:r>
          </w:p>
          <w:p w14:paraId="2F8D2B93" w14:textId="77777777" w:rsidR="00FE31DA" w:rsidRDefault="00FE31DA" w:rsidP="00EC4BE6">
            <w:pPr>
              <w:pStyle w:val="Neotevilenodstavek"/>
              <w:spacing w:before="0" w:after="0" w:line="260" w:lineRule="exact"/>
              <w:rPr>
                <w:rFonts w:cs="Arial"/>
                <w:b/>
                <w:sz w:val="20"/>
                <w:szCs w:val="20"/>
                <w:lang w:eastAsia="sl-SI"/>
              </w:rPr>
            </w:pPr>
          </w:p>
          <w:p w14:paraId="55CD6711" w14:textId="77777777" w:rsidR="003A3B2F" w:rsidRDefault="0080502A" w:rsidP="00EC4BE6">
            <w:pPr>
              <w:pStyle w:val="Neotevilenodstavek"/>
              <w:spacing w:before="0" w:after="0" w:line="260" w:lineRule="exact"/>
              <w:rPr>
                <w:rFonts w:cs="Arial"/>
                <w:b/>
                <w:sz w:val="20"/>
                <w:szCs w:val="20"/>
                <w:lang w:eastAsia="sl-SI"/>
              </w:rPr>
            </w:pPr>
            <w:r>
              <w:rPr>
                <w:rFonts w:cs="Arial"/>
                <w:b/>
                <w:sz w:val="20"/>
                <w:szCs w:val="20"/>
                <w:lang w:eastAsia="sl-SI"/>
              </w:rPr>
              <w:t xml:space="preserve">K </w:t>
            </w:r>
            <w:r w:rsidR="004E2FB2">
              <w:rPr>
                <w:rFonts w:cs="Arial"/>
                <w:b/>
                <w:sz w:val="20"/>
                <w:szCs w:val="20"/>
                <w:lang w:eastAsia="sl-SI"/>
              </w:rPr>
              <w:t>1</w:t>
            </w:r>
            <w:r w:rsidR="00585398">
              <w:rPr>
                <w:rFonts w:cs="Arial"/>
                <w:b/>
                <w:sz w:val="20"/>
                <w:szCs w:val="20"/>
                <w:lang w:eastAsia="sl-SI"/>
              </w:rPr>
              <w:t>1</w:t>
            </w:r>
            <w:r w:rsidR="003A3B2F">
              <w:rPr>
                <w:rFonts w:cs="Arial"/>
                <w:b/>
                <w:sz w:val="20"/>
                <w:szCs w:val="20"/>
                <w:lang w:eastAsia="sl-SI"/>
              </w:rPr>
              <w:t>. členu</w:t>
            </w:r>
          </w:p>
          <w:p w14:paraId="43F7D326" w14:textId="50949C1D" w:rsidR="00FE31DA" w:rsidRDefault="00FE31DA" w:rsidP="00FE31DA">
            <w:pPr>
              <w:pStyle w:val="Neotevilenodstavek"/>
              <w:spacing w:before="0" w:after="0" w:line="260" w:lineRule="exact"/>
              <w:rPr>
                <w:rFonts w:cs="Arial"/>
                <w:b/>
                <w:sz w:val="20"/>
                <w:szCs w:val="20"/>
                <w:lang w:eastAsia="sl-SI"/>
              </w:rPr>
            </w:pPr>
            <w:r>
              <w:rPr>
                <w:rFonts w:ascii="Helv" w:hAnsi="Helv" w:cs="Helv"/>
                <w:color w:val="000000"/>
                <w:sz w:val="20"/>
                <w:szCs w:val="20"/>
                <w:lang w:eastAsia="sl-SI"/>
              </w:rPr>
              <w:t xml:space="preserve">S sprejetjem Zakona o varnosti v železniškem prometu-ZVZelP-1 (Uradni list RS, št. 18/30) in Zakona o železniškem prometu (Uradni list RS, št. 18/30) je agencija dobila pristojnosti izvajanja </w:t>
            </w:r>
            <w:proofErr w:type="spellStart"/>
            <w:r>
              <w:rPr>
                <w:rFonts w:ascii="Helv" w:hAnsi="Helv" w:cs="Helv"/>
                <w:color w:val="000000"/>
                <w:sz w:val="20"/>
                <w:szCs w:val="20"/>
                <w:lang w:eastAsia="sl-SI"/>
              </w:rPr>
              <w:t>prekrškovnega</w:t>
            </w:r>
            <w:proofErr w:type="spellEnd"/>
            <w:r>
              <w:rPr>
                <w:rFonts w:ascii="Helv" w:hAnsi="Helv" w:cs="Helv"/>
                <w:color w:val="000000"/>
                <w:sz w:val="20"/>
                <w:szCs w:val="20"/>
                <w:lang w:eastAsia="sl-SI"/>
              </w:rPr>
              <w:t xml:space="preserve"> in inšpekcijskega nadzora. Zaradi preglednosti </w:t>
            </w:r>
            <w:r w:rsidRPr="00AA4CC1">
              <w:rPr>
                <w:rFonts w:cs="Arial"/>
                <w:color w:val="000000"/>
                <w:sz w:val="20"/>
                <w:szCs w:val="20"/>
                <w:lang w:eastAsia="sl-SI"/>
              </w:rPr>
              <w:t>in doslednosti</w:t>
            </w:r>
            <w:r>
              <w:rPr>
                <w:rFonts w:ascii="Helv" w:hAnsi="Helv" w:cs="Helv"/>
                <w:color w:val="000000"/>
                <w:sz w:val="20"/>
                <w:szCs w:val="20"/>
                <w:lang w:eastAsia="sl-SI"/>
              </w:rPr>
              <w:t xml:space="preserve"> je treb</w:t>
            </w:r>
            <w:r w:rsidR="002255C9">
              <w:rPr>
                <w:rFonts w:ascii="Helv" w:hAnsi="Helv" w:cs="Helv"/>
                <w:color w:val="000000"/>
                <w:sz w:val="20"/>
                <w:szCs w:val="20"/>
                <w:lang w:eastAsia="sl-SI"/>
              </w:rPr>
              <w:t>a</w:t>
            </w:r>
            <w:r>
              <w:rPr>
                <w:rFonts w:ascii="Helv" w:hAnsi="Helv" w:cs="Helv"/>
                <w:color w:val="000000"/>
                <w:sz w:val="20"/>
                <w:szCs w:val="20"/>
                <w:lang w:eastAsia="sl-SI"/>
              </w:rPr>
              <w:t xml:space="preserve"> dopolniti besedilo člena glede nalog, ki jih </w:t>
            </w:r>
            <w:r w:rsidRPr="00AA4CC1">
              <w:rPr>
                <w:rFonts w:cs="Arial"/>
                <w:color w:val="000000"/>
                <w:sz w:val="20"/>
                <w:szCs w:val="20"/>
                <w:lang w:eastAsia="sl-SI"/>
              </w:rPr>
              <w:t>agencija opravlja.</w:t>
            </w:r>
          </w:p>
          <w:p w14:paraId="156C4468" w14:textId="77777777" w:rsidR="003B663C" w:rsidRDefault="003B663C" w:rsidP="00EC4BE6">
            <w:pPr>
              <w:pStyle w:val="Neotevilenodstavek"/>
              <w:spacing w:before="0" w:after="0" w:line="260" w:lineRule="exact"/>
              <w:rPr>
                <w:rFonts w:cs="Arial"/>
                <w:b/>
                <w:sz w:val="20"/>
                <w:szCs w:val="20"/>
                <w:lang w:eastAsia="sl-SI"/>
              </w:rPr>
            </w:pPr>
          </w:p>
          <w:p w14:paraId="7588F6F6" w14:textId="77777777" w:rsidR="003B0469" w:rsidRPr="00D01BD5" w:rsidRDefault="003B0469" w:rsidP="00D01BD5">
            <w:pPr>
              <w:pStyle w:val="Neotevilenodstavek"/>
              <w:spacing w:before="0" w:after="0" w:line="260" w:lineRule="exact"/>
              <w:rPr>
                <w:rFonts w:cs="Arial"/>
                <w:b/>
                <w:sz w:val="20"/>
                <w:szCs w:val="20"/>
                <w:lang w:eastAsia="sl-SI"/>
              </w:rPr>
            </w:pPr>
            <w:r w:rsidRPr="00D01BD5">
              <w:rPr>
                <w:rFonts w:cs="Arial"/>
                <w:b/>
                <w:sz w:val="20"/>
                <w:szCs w:val="20"/>
                <w:lang w:eastAsia="sl-SI"/>
              </w:rPr>
              <w:t xml:space="preserve">K </w:t>
            </w:r>
            <w:r w:rsidR="0080502A">
              <w:rPr>
                <w:rFonts w:cs="Arial"/>
                <w:b/>
                <w:sz w:val="20"/>
                <w:szCs w:val="20"/>
                <w:lang w:eastAsia="sl-SI"/>
              </w:rPr>
              <w:t>1</w:t>
            </w:r>
            <w:r w:rsidR="00585398">
              <w:rPr>
                <w:rFonts w:cs="Arial"/>
                <w:b/>
                <w:sz w:val="20"/>
                <w:szCs w:val="20"/>
                <w:lang w:eastAsia="sl-SI"/>
              </w:rPr>
              <w:t>2</w:t>
            </w:r>
            <w:r w:rsidR="003A3B2F">
              <w:rPr>
                <w:rFonts w:cs="Arial"/>
                <w:b/>
                <w:sz w:val="20"/>
                <w:szCs w:val="20"/>
                <w:lang w:eastAsia="sl-SI"/>
              </w:rPr>
              <w:t>.</w:t>
            </w:r>
            <w:r w:rsidRPr="00D01BD5">
              <w:rPr>
                <w:rFonts w:cs="Arial"/>
                <w:b/>
                <w:sz w:val="20"/>
                <w:szCs w:val="20"/>
                <w:lang w:eastAsia="sl-SI"/>
              </w:rPr>
              <w:t xml:space="preserve"> členu</w:t>
            </w:r>
          </w:p>
          <w:p w14:paraId="0220E3E8" w14:textId="77777777" w:rsidR="00AD0CC1" w:rsidRPr="00AD0CC1" w:rsidRDefault="00AD0CC1" w:rsidP="00AD0CC1">
            <w:pPr>
              <w:autoSpaceDE w:val="0"/>
              <w:autoSpaceDN w:val="0"/>
              <w:adjustRightInd w:val="0"/>
              <w:spacing w:after="240" w:line="260" w:lineRule="exact"/>
              <w:jc w:val="both"/>
              <w:rPr>
                <w:rFonts w:ascii="Arial" w:hAnsi="Arial" w:cs="Arial"/>
                <w:color w:val="000000"/>
                <w:sz w:val="20"/>
                <w:szCs w:val="20"/>
                <w:lang w:eastAsia="sl-SI"/>
              </w:rPr>
            </w:pPr>
            <w:r w:rsidRPr="00AD0CC1">
              <w:rPr>
                <w:rFonts w:ascii="Arial" w:hAnsi="Arial" w:cs="Arial"/>
                <w:color w:val="000000"/>
                <w:sz w:val="20"/>
                <w:szCs w:val="20"/>
                <w:lang w:eastAsia="sl-SI"/>
              </w:rPr>
              <w:t xml:space="preserve">Prehodna določba v 12. členu se nanaša na obstoječa pogodbena razmerja v zvezi  z vknjiženimi stavbnimi pravicami, ki so bile ustanovljene na javni železniški infrastrukturi še pred uveljavitvijo tega zakona. Tako ustanovljenih stavbnih pravic je zelo malo (pet primerov). Predvideno je, da se v primeru spremembe takih, že ustanovljenih, pogodbenih razmerij ali spremembe vsebine že ustanovljene stavbne  pravice  zakon, ki ureja stvarno premoženje države, ne uporablja. Tako se bo neposredno uporabil Stvarnopravni zakonik kot splošni predpis, ki ureja stvarne pravice.  </w:t>
            </w:r>
          </w:p>
          <w:p w14:paraId="42D3E0AC" w14:textId="132501D8" w:rsidR="00AD0CC1" w:rsidRPr="00AD0CC1" w:rsidRDefault="00AD0CC1" w:rsidP="00AD0CC1">
            <w:pPr>
              <w:autoSpaceDE w:val="0"/>
              <w:autoSpaceDN w:val="0"/>
              <w:adjustRightInd w:val="0"/>
              <w:spacing w:after="240" w:line="260" w:lineRule="exact"/>
              <w:jc w:val="both"/>
              <w:rPr>
                <w:rFonts w:ascii="Arial" w:hAnsi="Arial" w:cs="Arial"/>
                <w:color w:val="000000"/>
                <w:sz w:val="20"/>
                <w:szCs w:val="20"/>
                <w:lang w:eastAsia="sl-SI"/>
              </w:rPr>
            </w:pPr>
            <w:r w:rsidRPr="00AD0CC1">
              <w:rPr>
                <w:rFonts w:ascii="Arial" w:hAnsi="Arial" w:cs="Arial"/>
                <w:color w:val="000000"/>
                <w:sz w:val="20"/>
                <w:szCs w:val="20"/>
                <w:lang w:eastAsia="sl-SI"/>
              </w:rPr>
              <w:t xml:space="preserve">Navedena ureditev je predlagana, ker stavbne pravice, ki so že ustanovljene na območju javne železniške infrastrukture,  odstopajo od ureditve po </w:t>
            </w:r>
            <w:r w:rsidR="004C1F43">
              <w:rPr>
                <w:rFonts w:ascii="Arial" w:hAnsi="Arial" w:cs="Arial"/>
                <w:color w:val="000000"/>
                <w:sz w:val="20"/>
                <w:szCs w:val="20"/>
                <w:lang w:eastAsia="sl-SI"/>
              </w:rPr>
              <w:t>Zakonu o stvarnem premoženju države in samoupravnih lokalnih skupnosti (</w:t>
            </w:r>
            <w:r w:rsidRPr="00AD0CC1">
              <w:rPr>
                <w:rFonts w:ascii="Arial" w:hAnsi="Arial" w:cs="Arial"/>
                <w:color w:val="000000"/>
                <w:sz w:val="20"/>
                <w:szCs w:val="20"/>
                <w:lang w:eastAsia="sl-SI"/>
              </w:rPr>
              <w:t>ZSPDSLS</w:t>
            </w:r>
            <w:r w:rsidR="004C1F43">
              <w:rPr>
                <w:rFonts w:ascii="Arial" w:hAnsi="Arial" w:cs="Arial"/>
                <w:color w:val="000000"/>
                <w:sz w:val="20"/>
                <w:szCs w:val="20"/>
                <w:lang w:eastAsia="sl-SI"/>
              </w:rPr>
              <w:t>)</w:t>
            </w:r>
            <w:r w:rsidRPr="00AD0CC1">
              <w:rPr>
                <w:rFonts w:ascii="Arial" w:hAnsi="Arial" w:cs="Arial"/>
                <w:color w:val="000000"/>
                <w:sz w:val="20"/>
                <w:szCs w:val="20"/>
                <w:lang w:eastAsia="sl-SI"/>
              </w:rPr>
              <w:t>. Te stavbne pravice namreč ni</w:t>
            </w:r>
            <w:r w:rsidR="004C1F43">
              <w:rPr>
                <w:rFonts w:ascii="Arial" w:hAnsi="Arial" w:cs="Arial"/>
                <w:color w:val="000000"/>
                <w:sz w:val="20"/>
                <w:szCs w:val="20"/>
                <w:lang w:eastAsia="sl-SI"/>
              </w:rPr>
              <w:t xml:space="preserve">so bile ustanovljene z uporabo Zakona </w:t>
            </w:r>
            <w:r w:rsidRPr="00AD0CC1">
              <w:rPr>
                <w:rFonts w:ascii="Arial" w:hAnsi="Arial" w:cs="Arial"/>
                <w:color w:val="000000"/>
                <w:sz w:val="20"/>
                <w:szCs w:val="20"/>
                <w:lang w:eastAsia="sl-SI"/>
              </w:rPr>
              <w:t xml:space="preserve"> o stvarnem premoženju</w:t>
            </w:r>
            <w:r w:rsidR="004C1F43">
              <w:rPr>
                <w:rFonts w:ascii="Arial" w:hAnsi="Arial" w:cs="Arial"/>
                <w:color w:val="000000"/>
                <w:sz w:val="20"/>
                <w:szCs w:val="20"/>
                <w:lang w:eastAsia="sl-SI"/>
              </w:rPr>
              <w:t xml:space="preserve"> države</w:t>
            </w:r>
            <w:r w:rsidRPr="00AD0CC1">
              <w:rPr>
                <w:rFonts w:ascii="Arial" w:hAnsi="Arial" w:cs="Arial"/>
                <w:color w:val="000000"/>
                <w:sz w:val="20"/>
                <w:szCs w:val="20"/>
                <w:lang w:eastAsia="sl-SI"/>
              </w:rPr>
              <w:t xml:space="preserve">, temveč z uporabo Zakona o javno-zasebnem partnerstvu. V primeru spremembe pogodbenega razmerja (npr. prenos stavbne pravice) ali ob spremembi vsebine razmerja (npr. obdobje stavbne pravice) bi se, glede na to, da je lastnik zemljišč Republika Slovenija, moral uporabiti tudi ZSPDSLS. Glede na kompleksnost in specifičnost razmerij, ki ne ustrezajo ureditvi po ZSPDSLS, predlagatelj meni, da je z vidika pravne varnosti teh dolgoročnih razmerij najustrezneje, da se za obstoječa razmerja ne uporabi ZSPDSLS temveč SPZ kot splošen predpis. Gre za to, da </w:t>
            </w:r>
            <w:r w:rsidR="004C1F43">
              <w:rPr>
                <w:rFonts w:ascii="Arial" w:hAnsi="Arial" w:cs="Arial"/>
                <w:color w:val="000000"/>
                <w:sz w:val="20"/>
                <w:szCs w:val="20"/>
                <w:lang w:eastAsia="sl-SI"/>
              </w:rPr>
              <w:t>se sanirajo</w:t>
            </w:r>
            <w:r w:rsidRPr="00AD0CC1">
              <w:rPr>
                <w:rFonts w:ascii="Arial" w:hAnsi="Arial" w:cs="Arial"/>
                <w:color w:val="000000"/>
                <w:sz w:val="20"/>
                <w:szCs w:val="20"/>
                <w:lang w:eastAsia="sl-SI"/>
              </w:rPr>
              <w:t xml:space="preserve"> obstoječa pravna razmerja tako, da </w:t>
            </w:r>
            <w:r w:rsidR="004C1F43">
              <w:rPr>
                <w:rFonts w:ascii="Arial" w:hAnsi="Arial" w:cs="Arial"/>
                <w:color w:val="000000"/>
                <w:sz w:val="20"/>
                <w:szCs w:val="20"/>
                <w:lang w:eastAsia="sl-SI"/>
              </w:rPr>
              <w:t xml:space="preserve">bosta zagotovljena </w:t>
            </w:r>
            <w:r w:rsidRPr="00AD0CC1">
              <w:rPr>
                <w:rFonts w:ascii="Arial" w:hAnsi="Arial" w:cs="Arial"/>
                <w:color w:val="000000"/>
                <w:sz w:val="20"/>
                <w:szCs w:val="20"/>
                <w:lang w:eastAsia="sl-SI"/>
              </w:rPr>
              <w:t>nemotena uporaba in izvajanje že ustanovljenih stavbnih pravic tudi tako, da ne bi bil morebiti otežen prenos ali sprememba stavbnih pravic oziroma bi glede tega obstajala pravna negotovost. Ker gre za stavbne pravice na območju JŽI (zlasti železniških postaj) bi pravna negotovost lahko privedla do neizvajanja investicij, kar bi otežilo razvoj ponudbe za uporabnike železniških postaj.   Imetnike že ustanovljenih stavbnih pravic se tako  postavlja v primerljiv pravni položaj z drugimi imetniki stavbnih pravic</w:t>
            </w:r>
            <w:r w:rsidR="004C1F43">
              <w:rPr>
                <w:rFonts w:ascii="Arial" w:hAnsi="Arial" w:cs="Arial"/>
                <w:color w:val="000000"/>
                <w:sz w:val="20"/>
                <w:szCs w:val="20"/>
                <w:lang w:eastAsia="sl-SI"/>
              </w:rPr>
              <w:t>, pri katerih elementov pravne negotovosti ni</w:t>
            </w:r>
            <w:r w:rsidRPr="00AD0CC1">
              <w:rPr>
                <w:rFonts w:ascii="Arial" w:hAnsi="Arial" w:cs="Arial"/>
                <w:color w:val="000000"/>
                <w:sz w:val="20"/>
                <w:szCs w:val="20"/>
                <w:lang w:eastAsia="sl-SI"/>
              </w:rPr>
              <w:t xml:space="preserve">.   Pri tem je treba poudariti, da odstop od  ZSPDSLS  v nobenem primeru ne more pomeniti dogovora o neodplačni </w:t>
            </w:r>
            <w:r w:rsidRPr="00AD0CC1">
              <w:rPr>
                <w:rFonts w:ascii="Arial" w:hAnsi="Arial" w:cs="Arial"/>
                <w:color w:val="000000"/>
                <w:sz w:val="20"/>
                <w:szCs w:val="20"/>
                <w:lang w:eastAsia="sl-SI"/>
              </w:rPr>
              <w:lastRenderedPageBreak/>
              <w:t xml:space="preserve">ustanovitvi stavbne pravice. Pri razmerjih z osebami zasebnega prava, kjer je stavbna pravica ustanovljena na nepremičnini v lasti RS, bi dogovor o neodplačnosti lahko pomenil nedopustno državno pomoč. </w:t>
            </w:r>
          </w:p>
          <w:p w14:paraId="555EF277" w14:textId="77777777" w:rsidR="00AD0CC1" w:rsidRPr="00AD0CC1" w:rsidRDefault="00AD0CC1" w:rsidP="00AD0CC1">
            <w:pPr>
              <w:autoSpaceDE w:val="0"/>
              <w:autoSpaceDN w:val="0"/>
              <w:adjustRightInd w:val="0"/>
              <w:spacing w:after="120" w:line="260" w:lineRule="exact"/>
              <w:jc w:val="both"/>
              <w:rPr>
                <w:rFonts w:ascii="Arial" w:hAnsi="Arial" w:cs="Arial"/>
                <w:color w:val="000000"/>
                <w:sz w:val="20"/>
                <w:szCs w:val="20"/>
                <w:lang w:eastAsia="sl-SI"/>
              </w:rPr>
            </w:pPr>
            <w:r w:rsidRPr="00AD0CC1">
              <w:rPr>
                <w:rFonts w:ascii="Arial" w:hAnsi="Arial" w:cs="Arial"/>
                <w:color w:val="000000"/>
                <w:sz w:val="20"/>
                <w:szCs w:val="20"/>
                <w:lang w:eastAsia="sl-SI"/>
              </w:rPr>
              <w:t>Za vse novo ustanovljene stavbne pravice na območju JŽI se ZSPDSLS uporablja v celoti.</w:t>
            </w:r>
          </w:p>
          <w:p w14:paraId="47BBE19A" w14:textId="551707C8" w:rsidR="00AD0CC1" w:rsidRDefault="00AD0CC1" w:rsidP="00EC4BE6">
            <w:pPr>
              <w:pStyle w:val="Neotevilenodstavek"/>
              <w:spacing w:before="0" w:after="0" w:line="260" w:lineRule="exact"/>
              <w:rPr>
                <w:rFonts w:cs="Arial"/>
                <w:b/>
                <w:sz w:val="20"/>
                <w:szCs w:val="20"/>
                <w:lang w:eastAsia="sl-SI"/>
              </w:rPr>
            </w:pPr>
          </w:p>
          <w:p w14:paraId="68172C99" w14:textId="77777777" w:rsidR="00F632C3" w:rsidRDefault="0080502A" w:rsidP="00EC4BE6">
            <w:pPr>
              <w:pStyle w:val="Neotevilenodstavek"/>
              <w:spacing w:before="0" w:after="0" w:line="260" w:lineRule="exact"/>
              <w:rPr>
                <w:rFonts w:cs="Arial"/>
                <w:b/>
                <w:sz w:val="20"/>
                <w:szCs w:val="20"/>
                <w:lang w:eastAsia="sl-SI"/>
              </w:rPr>
            </w:pPr>
            <w:r>
              <w:rPr>
                <w:rFonts w:cs="Arial"/>
                <w:b/>
                <w:sz w:val="20"/>
                <w:szCs w:val="20"/>
                <w:lang w:eastAsia="sl-SI"/>
              </w:rPr>
              <w:t>K 1</w:t>
            </w:r>
            <w:r w:rsidR="00585398">
              <w:rPr>
                <w:rFonts w:cs="Arial"/>
                <w:b/>
                <w:sz w:val="20"/>
                <w:szCs w:val="20"/>
                <w:lang w:eastAsia="sl-SI"/>
              </w:rPr>
              <w:t>3</w:t>
            </w:r>
            <w:r w:rsidR="00F632C3">
              <w:rPr>
                <w:rFonts w:cs="Arial"/>
                <w:b/>
                <w:sz w:val="20"/>
                <w:szCs w:val="20"/>
                <w:lang w:eastAsia="sl-SI"/>
              </w:rPr>
              <w:t>. členu</w:t>
            </w:r>
          </w:p>
          <w:p w14:paraId="5C16C85D" w14:textId="153F2DA0" w:rsidR="00877357" w:rsidRPr="00D71258" w:rsidRDefault="00877357" w:rsidP="00EC4BE6">
            <w:pPr>
              <w:pStyle w:val="Neotevilenodstavek"/>
              <w:spacing w:before="0" w:after="0" w:line="260" w:lineRule="exact"/>
              <w:rPr>
                <w:rFonts w:cs="Arial"/>
                <w:b/>
                <w:sz w:val="20"/>
                <w:szCs w:val="20"/>
                <w:lang w:eastAsia="sl-SI"/>
              </w:rPr>
            </w:pPr>
            <w:r w:rsidRPr="00D71258">
              <w:rPr>
                <w:rFonts w:cs="Arial"/>
                <w:color w:val="000000"/>
                <w:sz w:val="20"/>
                <w:szCs w:val="20"/>
                <w:lang w:eastAsia="sl-SI"/>
              </w:rPr>
              <w:t>Z določiloma se določi ob</w:t>
            </w:r>
            <w:r w:rsidR="00D71258">
              <w:rPr>
                <w:rFonts w:cs="Arial"/>
                <w:color w:val="000000"/>
                <w:sz w:val="20"/>
                <w:szCs w:val="20"/>
                <w:lang w:eastAsia="sl-SI"/>
              </w:rPr>
              <w:t>veznost ministra o spreje</w:t>
            </w:r>
            <w:r w:rsidR="009401A1">
              <w:rPr>
                <w:rFonts w:cs="Arial"/>
                <w:color w:val="000000"/>
                <w:sz w:val="20"/>
                <w:szCs w:val="20"/>
                <w:lang w:eastAsia="sl-SI"/>
              </w:rPr>
              <w:t>tju</w:t>
            </w:r>
            <w:r w:rsidR="00D71258">
              <w:rPr>
                <w:rFonts w:cs="Arial"/>
                <w:color w:val="000000"/>
                <w:sz w:val="20"/>
                <w:szCs w:val="20"/>
                <w:lang w:eastAsia="sl-SI"/>
              </w:rPr>
              <w:t xml:space="preserve"> pod</w:t>
            </w:r>
            <w:r w:rsidRPr="00D71258">
              <w:rPr>
                <w:rFonts w:cs="Arial"/>
                <w:color w:val="000000"/>
                <w:sz w:val="20"/>
                <w:szCs w:val="20"/>
                <w:lang w:eastAsia="sl-SI"/>
              </w:rPr>
              <w:t>z</w:t>
            </w:r>
            <w:r w:rsidR="00D71258">
              <w:rPr>
                <w:rFonts w:cs="Arial"/>
                <w:color w:val="000000"/>
                <w:sz w:val="20"/>
                <w:szCs w:val="20"/>
                <w:lang w:eastAsia="sl-SI"/>
              </w:rPr>
              <w:t>a</w:t>
            </w:r>
            <w:r w:rsidRPr="00D71258">
              <w:rPr>
                <w:rFonts w:cs="Arial"/>
                <w:color w:val="000000"/>
                <w:sz w:val="20"/>
                <w:szCs w:val="20"/>
                <w:lang w:eastAsia="sl-SI"/>
              </w:rPr>
              <w:t>konskega akta in določitvi roka za sprejem. Enoletni rok za spreje</w:t>
            </w:r>
            <w:r w:rsidR="009401A1">
              <w:rPr>
                <w:rFonts w:cs="Arial"/>
                <w:color w:val="000000"/>
                <w:sz w:val="20"/>
                <w:szCs w:val="20"/>
                <w:lang w:eastAsia="sl-SI"/>
              </w:rPr>
              <w:t>tje</w:t>
            </w:r>
            <w:r w:rsidR="00A42C5C">
              <w:rPr>
                <w:rFonts w:cs="Arial"/>
                <w:color w:val="000000"/>
                <w:sz w:val="20"/>
                <w:szCs w:val="20"/>
                <w:lang w:eastAsia="sl-SI"/>
              </w:rPr>
              <w:t xml:space="preserve"> </w:t>
            </w:r>
            <w:r w:rsidRPr="00D71258">
              <w:rPr>
                <w:rFonts w:cs="Arial"/>
                <w:color w:val="000000"/>
                <w:sz w:val="20"/>
                <w:szCs w:val="20"/>
                <w:lang w:eastAsia="sl-SI"/>
              </w:rPr>
              <w:t xml:space="preserve">je predlagan, ker gre za </w:t>
            </w:r>
            <w:r w:rsidR="009401A1">
              <w:rPr>
                <w:rFonts w:cs="Arial"/>
                <w:color w:val="000000"/>
                <w:sz w:val="20"/>
                <w:szCs w:val="20"/>
                <w:lang w:eastAsia="sl-SI"/>
              </w:rPr>
              <w:t>zahtevno</w:t>
            </w:r>
            <w:r w:rsidRPr="00D71258">
              <w:rPr>
                <w:rFonts w:cs="Arial"/>
                <w:color w:val="000000"/>
                <w:sz w:val="20"/>
                <w:szCs w:val="20"/>
                <w:lang w:eastAsia="sl-SI"/>
              </w:rPr>
              <w:t xml:space="preserve"> vsebino, ki jo je treb</w:t>
            </w:r>
            <w:r w:rsidR="009401A1">
              <w:rPr>
                <w:rFonts w:cs="Arial"/>
                <w:color w:val="000000"/>
                <w:sz w:val="20"/>
                <w:szCs w:val="20"/>
                <w:lang w:eastAsia="sl-SI"/>
              </w:rPr>
              <w:t>a</w:t>
            </w:r>
            <w:r w:rsidRPr="00D71258">
              <w:rPr>
                <w:rFonts w:cs="Arial"/>
                <w:color w:val="000000"/>
                <w:sz w:val="20"/>
                <w:szCs w:val="20"/>
                <w:lang w:eastAsia="sl-SI"/>
              </w:rPr>
              <w:t xml:space="preserve"> uskladiti z vsemi zavarovalnicami, da bodo na trgu ponudil</w:t>
            </w:r>
            <w:r w:rsidR="00B33863">
              <w:rPr>
                <w:rFonts w:cs="Arial"/>
                <w:color w:val="000000"/>
                <w:sz w:val="20"/>
                <w:szCs w:val="20"/>
                <w:lang w:eastAsia="sl-SI"/>
              </w:rPr>
              <w:t>e</w:t>
            </w:r>
            <w:r w:rsidRPr="00D71258">
              <w:rPr>
                <w:rFonts w:cs="Arial"/>
                <w:color w:val="000000"/>
                <w:sz w:val="20"/>
                <w:szCs w:val="20"/>
                <w:lang w:eastAsia="sl-SI"/>
              </w:rPr>
              <w:t xml:space="preserve"> zavarovanja s predpisanimi zavarovalnimi kritji</w:t>
            </w:r>
            <w:r w:rsidR="00B33863">
              <w:rPr>
                <w:rFonts w:cs="Arial"/>
                <w:color w:val="000000"/>
                <w:sz w:val="20"/>
                <w:szCs w:val="20"/>
                <w:lang w:eastAsia="sl-SI"/>
              </w:rPr>
              <w:t>,</w:t>
            </w:r>
            <w:r w:rsidRPr="00D71258">
              <w:rPr>
                <w:rFonts w:cs="Arial"/>
                <w:color w:val="000000"/>
                <w:sz w:val="20"/>
                <w:szCs w:val="20"/>
                <w:lang w:eastAsia="sl-SI"/>
              </w:rPr>
              <w:t xml:space="preserve"> in morebiti tudi višino zavarovalnih vsot. Potrebno bo potrebno vključevanje več deležnikov (zavarovalnic, prevoznikov, zavarovalnega združ</w:t>
            </w:r>
            <w:r w:rsidR="009578A1">
              <w:rPr>
                <w:rFonts w:cs="Arial"/>
                <w:color w:val="000000"/>
                <w:sz w:val="20"/>
                <w:szCs w:val="20"/>
                <w:lang w:eastAsia="sl-SI"/>
              </w:rPr>
              <w:t>enja</w:t>
            </w:r>
            <w:r w:rsidR="00B33863">
              <w:rPr>
                <w:rFonts w:cs="Arial"/>
                <w:color w:val="000000"/>
                <w:sz w:val="20"/>
                <w:szCs w:val="20"/>
                <w:lang w:eastAsia="sl-SI"/>
              </w:rPr>
              <w:t xml:space="preserve"> ipd</w:t>
            </w:r>
            <w:r w:rsidRPr="00D71258">
              <w:rPr>
                <w:rFonts w:cs="Arial"/>
                <w:color w:val="000000"/>
                <w:sz w:val="20"/>
                <w:szCs w:val="20"/>
                <w:lang w:eastAsia="sl-SI"/>
              </w:rPr>
              <w:t xml:space="preserve">). Predpis bo vplival na višino zavarovalnih premij prevoznikov. </w:t>
            </w:r>
            <w:r w:rsidR="009578A1">
              <w:rPr>
                <w:rFonts w:cs="Arial"/>
                <w:color w:val="000000"/>
                <w:sz w:val="20"/>
                <w:szCs w:val="20"/>
                <w:lang w:eastAsia="sl-SI"/>
              </w:rPr>
              <w:t>Glede na</w:t>
            </w:r>
            <w:r w:rsidRPr="00D71258">
              <w:rPr>
                <w:rFonts w:cs="Arial"/>
                <w:color w:val="000000"/>
                <w:sz w:val="20"/>
                <w:szCs w:val="20"/>
                <w:lang w:eastAsia="sl-SI"/>
              </w:rPr>
              <w:t xml:space="preserve"> navedeno in ob upoštevanju dejstva, da gre za zahtevno vsebino, je predlagan enoletni rok.</w:t>
            </w:r>
          </w:p>
          <w:p w14:paraId="71118F5E" w14:textId="77777777" w:rsidR="00877357" w:rsidRDefault="00877357" w:rsidP="00EC4BE6">
            <w:pPr>
              <w:pStyle w:val="Neotevilenodstavek"/>
              <w:spacing w:before="0" w:after="0" w:line="260" w:lineRule="exact"/>
              <w:rPr>
                <w:rFonts w:cs="Arial"/>
                <w:b/>
                <w:sz w:val="20"/>
                <w:szCs w:val="20"/>
                <w:lang w:eastAsia="sl-SI"/>
              </w:rPr>
            </w:pPr>
          </w:p>
          <w:p w14:paraId="49B60574" w14:textId="77777777" w:rsidR="00877357" w:rsidRDefault="00877357" w:rsidP="00EC4BE6">
            <w:pPr>
              <w:pStyle w:val="Neotevilenodstavek"/>
              <w:spacing w:before="0" w:after="0" w:line="260" w:lineRule="exact"/>
              <w:rPr>
                <w:rFonts w:cs="Arial"/>
                <w:b/>
                <w:sz w:val="20"/>
                <w:szCs w:val="20"/>
                <w:lang w:eastAsia="sl-SI"/>
              </w:rPr>
            </w:pPr>
            <w:r>
              <w:rPr>
                <w:rFonts w:cs="Arial"/>
                <w:b/>
                <w:sz w:val="20"/>
                <w:szCs w:val="20"/>
                <w:lang w:eastAsia="sl-SI"/>
              </w:rPr>
              <w:t>K 14. členu</w:t>
            </w:r>
          </w:p>
          <w:p w14:paraId="66FC1A2A" w14:textId="77777777" w:rsidR="00F632C3" w:rsidRPr="00F632C3" w:rsidRDefault="00F632C3" w:rsidP="00EC4BE6">
            <w:pPr>
              <w:pStyle w:val="Neotevilenodstavek"/>
              <w:spacing w:before="0" w:after="0" w:line="260" w:lineRule="exact"/>
              <w:rPr>
                <w:rFonts w:cs="Arial"/>
                <w:sz w:val="20"/>
                <w:szCs w:val="20"/>
                <w:lang w:eastAsia="sl-SI"/>
              </w:rPr>
            </w:pPr>
            <w:r w:rsidRPr="00F632C3">
              <w:rPr>
                <w:rFonts w:cs="Arial"/>
                <w:sz w:val="20"/>
                <w:szCs w:val="20"/>
                <w:lang w:eastAsia="sl-SI"/>
              </w:rPr>
              <w:t>Določen je začetek veljavnosti zakona.</w:t>
            </w:r>
          </w:p>
          <w:p w14:paraId="04654BD8" w14:textId="77777777" w:rsidR="0084609F" w:rsidRDefault="0084609F" w:rsidP="00EC4BE6">
            <w:pPr>
              <w:pStyle w:val="Neotevilenodstavek"/>
              <w:spacing w:before="0" w:after="0" w:line="260" w:lineRule="exact"/>
              <w:rPr>
                <w:rFonts w:cs="Arial"/>
                <w:b/>
                <w:sz w:val="20"/>
                <w:szCs w:val="20"/>
                <w:lang w:eastAsia="sl-SI"/>
              </w:rPr>
            </w:pPr>
          </w:p>
          <w:p w14:paraId="3D1B44CE" w14:textId="77777777" w:rsidR="00D21660" w:rsidRDefault="00D21660" w:rsidP="00EC4BE6">
            <w:pPr>
              <w:pStyle w:val="Neotevilenodstavek"/>
              <w:spacing w:before="0" w:after="0" w:line="260" w:lineRule="exact"/>
              <w:rPr>
                <w:rFonts w:cs="Arial"/>
                <w:b/>
                <w:sz w:val="20"/>
                <w:szCs w:val="20"/>
                <w:lang w:eastAsia="sl-SI"/>
              </w:rPr>
            </w:pPr>
          </w:p>
          <w:p w14:paraId="5A2B7A89" w14:textId="77777777" w:rsidR="00D21660" w:rsidRDefault="00D21660" w:rsidP="00EC4BE6">
            <w:pPr>
              <w:pStyle w:val="Neotevilenodstavek"/>
              <w:spacing w:before="0" w:after="0" w:line="260" w:lineRule="exact"/>
              <w:rPr>
                <w:rFonts w:cs="Arial"/>
                <w:b/>
                <w:sz w:val="20"/>
                <w:szCs w:val="20"/>
                <w:lang w:eastAsia="sl-SI"/>
              </w:rPr>
            </w:pPr>
          </w:p>
          <w:p w14:paraId="5108C298" w14:textId="77777777" w:rsidR="00D21660" w:rsidRDefault="00D21660" w:rsidP="00EC4BE6">
            <w:pPr>
              <w:pStyle w:val="Neotevilenodstavek"/>
              <w:spacing w:before="0" w:after="0" w:line="260" w:lineRule="exact"/>
              <w:rPr>
                <w:rFonts w:cs="Arial"/>
                <w:b/>
                <w:sz w:val="20"/>
                <w:szCs w:val="20"/>
                <w:lang w:eastAsia="sl-SI"/>
              </w:rPr>
            </w:pPr>
          </w:p>
          <w:p w14:paraId="581E1F7A" w14:textId="77777777" w:rsidR="00D21660" w:rsidRDefault="00D21660" w:rsidP="00EC4BE6">
            <w:pPr>
              <w:pStyle w:val="Neotevilenodstavek"/>
              <w:spacing w:before="0" w:after="0" w:line="260" w:lineRule="exact"/>
              <w:rPr>
                <w:rFonts w:cs="Arial"/>
                <w:b/>
                <w:sz w:val="20"/>
                <w:szCs w:val="20"/>
                <w:lang w:eastAsia="sl-SI"/>
              </w:rPr>
            </w:pPr>
          </w:p>
          <w:p w14:paraId="16AA787E" w14:textId="77777777" w:rsidR="00D21660" w:rsidRDefault="00D21660" w:rsidP="00EC4BE6">
            <w:pPr>
              <w:pStyle w:val="Neotevilenodstavek"/>
              <w:spacing w:before="0" w:after="0" w:line="260" w:lineRule="exact"/>
              <w:rPr>
                <w:rFonts w:cs="Arial"/>
                <w:b/>
                <w:sz w:val="20"/>
                <w:szCs w:val="20"/>
                <w:lang w:eastAsia="sl-SI"/>
              </w:rPr>
            </w:pPr>
          </w:p>
          <w:p w14:paraId="24DD4634" w14:textId="77777777" w:rsidR="00D21660" w:rsidRDefault="00D21660" w:rsidP="00EC4BE6">
            <w:pPr>
              <w:pStyle w:val="Neotevilenodstavek"/>
              <w:spacing w:before="0" w:after="0" w:line="260" w:lineRule="exact"/>
              <w:rPr>
                <w:rFonts w:cs="Arial"/>
                <w:b/>
                <w:sz w:val="20"/>
                <w:szCs w:val="20"/>
                <w:lang w:eastAsia="sl-SI"/>
              </w:rPr>
            </w:pPr>
          </w:p>
          <w:p w14:paraId="57DAF6DB" w14:textId="77777777" w:rsidR="00D21660" w:rsidRDefault="00D21660" w:rsidP="00EC4BE6">
            <w:pPr>
              <w:pStyle w:val="Neotevilenodstavek"/>
              <w:spacing w:before="0" w:after="0" w:line="260" w:lineRule="exact"/>
              <w:rPr>
                <w:rFonts w:cs="Arial"/>
                <w:b/>
                <w:sz w:val="20"/>
                <w:szCs w:val="20"/>
                <w:lang w:eastAsia="sl-SI"/>
              </w:rPr>
            </w:pPr>
          </w:p>
          <w:p w14:paraId="063D11B8" w14:textId="77777777" w:rsidR="00D21660" w:rsidRDefault="00D21660" w:rsidP="00EC4BE6">
            <w:pPr>
              <w:pStyle w:val="Neotevilenodstavek"/>
              <w:spacing w:before="0" w:after="0" w:line="260" w:lineRule="exact"/>
              <w:rPr>
                <w:rFonts w:cs="Arial"/>
                <w:b/>
                <w:sz w:val="20"/>
                <w:szCs w:val="20"/>
                <w:lang w:eastAsia="sl-SI"/>
              </w:rPr>
            </w:pPr>
          </w:p>
          <w:p w14:paraId="6FDD715E" w14:textId="77777777" w:rsidR="00D21660" w:rsidRDefault="00D21660" w:rsidP="00EC4BE6">
            <w:pPr>
              <w:pStyle w:val="Neotevilenodstavek"/>
              <w:spacing w:before="0" w:after="0" w:line="260" w:lineRule="exact"/>
              <w:rPr>
                <w:rFonts w:cs="Arial"/>
                <w:b/>
                <w:sz w:val="20"/>
                <w:szCs w:val="20"/>
                <w:lang w:eastAsia="sl-SI"/>
              </w:rPr>
            </w:pPr>
          </w:p>
          <w:p w14:paraId="1D5325D3" w14:textId="77777777" w:rsidR="00D21660" w:rsidRDefault="00D21660" w:rsidP="00EC4BE6">
            <w:pPr>
              <w:pStyle w:val="Neotevilenodstavek"/>
              <w:spacing w:before="0" w:after="0" w:line="260" w:lineRule="exact"/>
              <w:rPr>
                <w:rFonts w:cs="Arial"/>
                <w:b/>
                <w:sz w:val="20"/>
                <w:szCs w:val="20"/>
                <w:lang w:eastAsia="sl-SI"/>
              </w:rPr>
            </w:pPr>
          </w:p>
          <w:p w14:paraId="19DEE11A" w14:textId="77777777" w:rsidR="00D21660" w:rsidRDefault="00D21660" w:rsidP="00EC4BE6">
            <w:pPr>
              <w:pStyle w:val="Neotevilenodstavek"/>
              <w:spacing w:before="0" w:after="0" w:line="260" w:lineRule="exact"/>
              <w:rPr>
                <w:rFonts w:cs="Arial"/>
                <w:b/>
                <w:sz w:val="20"/>
                <w:szCs w:val="20"/>
                <w:lang w:eastAsia="sl-SI"/>
              </w:rPr>
            </w:pPr>
          </w:p>
          <w:p w14:paraId="166E66EF" w14:textId="77777777" w:rsidR="00D21660" w:rsidRDefault="00D21660" w:rsidP="00EC4BE6">
            <w:pPr>
              <w:pStyle w:val="Neotevilenodstavek"/>
              <w:spacing w:before="0" w:after="0" w:line="260" w:lineRule="exact"/>
              <w:rPr>
                <w:rFonts w:cs="Arial"/>
                <w:b/>
                <w:sz w:val="20"/>
                <w:szCs w:val="20"/>
                <w:lang w:eastAsia="sl-SI"/>
              </w:rPr>
            </w:pPr>
          </w:p>
          <w:p w14:paraId="246F930D" w14:textId="77777777" w:rsidR="00D21660" w:rsidRDefault="00D21660" w:rsidP="00EC4BE6">
            <w:pPr>
              <w:pStyle w:val="Neotevilenodstavek"/>
              <w:spacing w:before="0" w:after="0" w:line="260" w:lineRule="exact"/>
              <w:rPr>
                <w:rFonts w:cs="Arial"/>
                <w:b/>
                <w:sz w:val="20"/>
                <w:szCs w:val="20"/>
                <w:lang w:eastAsia="sl-SI"/>
              </w:rPr>
            </w:pPr>
          </w:p>
          <w:p w14:paraId="67692459" w14:textId="77777777" w:rsidR="00D21660" w:rsidRDefault="00D21660" w:rsidP="00EC4BE6">
            <w:pPr>
              <w:pStyle w:val="Neotevilenodstavek"/>
              <w:spacing w:before="0" w:after="0" w:line="260" w:lineRule="exact"/>
              <w:rPr>
                <w:rFonts w:cs="Arial"/>
                <w:b/>
                <w:sz w:val="20"/>
                <w:szCs w:val="20"/>
                <w:lang w:eastAsia="sl-SI"/>
              </w:rPr>
            </w:pPr>
          </w:p>
          <w:p w14:paraId="47A4673D" w14:textId="77777777" w:rsidR="00D21660" w:rsidRDefault="00D21660" w:rsidP="00EC4BE6">
            <w:pPr>
              <w:pStyle w:val="Neotevilenodstavek"/>
              <w:spacing w:before="0" w:after="0" w:line="260" w:lineRule="exact"/>
              <w:rPr>
                <w:rFonts w:cs="Arial"/>
                <w:b/>
                <w:sz w:val="20"/>
                <w:szCs w:val="20"/>
                <w:lang w:eastAsia="sl-SI"/>
              </w:rPr>
            </w:pPr>
          </w:p>
          <w:p w14:paraId="09196123" w14:textId="77777777" w:rsidR="00D21660" w:rsidRDefault="00D21660" w:rsidP="00EC4BE6">
            <w:pPr>
              <w:pStyle w:val="Neotevilenodstavek"/>
              <w:spacing w:before="0" w:after="0" w:line="260" w:lineRule="exact"/>
              <w:rPr>
                <w:rFonts w:cs="Arial"/>
                <w:b/>
                <w:sz w:val="20"/>
                <w:szCs w:val="20"/>
                <w:lang w:eastAsia="sl-SI"/>
              </w:rPr>
            </w:pPr>
          </w:p>
          <w:p w14:paraId="2DB02441" w14:textId="77777777" w:rsidR="00D21660" w:rsidRDefault="00D21660" w:rsidP="00EC4BE6">
            <w:pPr>
              <w:pStyle w:val="Neotevilenodstavek"/>
              <w:spacing w:before="0" w:after="0" w:line="260" w:lineRule="exact"/>
              <w:rPr>
                <w:rFonts w:cs="Arial"/>
                <w:b/>
                <w:sz w:val="20"/>
                <w:szCs w:val="20"/>
                <w:lang w:eastAsia="sl-SI"/>
              </w:rPr>
            </w:pPr>
          </w:p>
          <w:p w14:paraId="596B8F5A" w14:textId="77777777" w:rsidR="00D21660" w:rsidRDefault="00D21660" w:rsidP="00EC4BE6">
            <w:pPr>
              <w:pStyle w:val="Neotevilenodstavek"/>
              <w:spacing w:before="0" w:after="0" w:line="260" w:lineRule="exact"/>
              <w:rPr>
                <w:rFonts w:cs="Arial"/>
                <w:b/>
                <w:sz w:val="20"/>
                <w:szCs w:val="20"/>
                <w:lang w:eastAsia="sl-SI"/>
              </w:rPr>
            </w:pPr>
          </w:p>
          <w:p w14:paraId="0E676350" w14:textId="77777777" w:rsidR="00D21660" w:rsidRDefault="00D21660" w:rsidP="00EC4BE6">
            <w:pPr>
              <w:pStyle w:val="Neotevilenodstavek"/>
              <w:spacing w:before="0" w:after="0" w:line="260" w:lineRule="exact"/>
              <w:rPr>
                <w:rFonts w:cs="Arial"/>
                <w:b/>
                <w:sz w:val="20"/>
                <w:szCs w:val="20"/>
                <w:lang w:eastAsia="sl-SI"/>
              </w:rPr>
            </w:pPr>
          </w:p>
          <w:p w14:paraId="2F59B1F4" w14:textId="77777777" w:rsidR="00D21660" w:rsidRDefault="00D21660" w:rsidP="00EC4BE6">
            <w:pPr>
              <w:pStyle w:val="Neotevilenodstavek"/>
              <w:spacing w:before="0" w:after="0" w:line="260" w:lineRule="exact"/>
              <w:rPr>
                <w:rFonts w:cs="Arial"/>
                <w:b/>
                <w:sz w:val="20"/>
                <w:szCs w:val="20"/>
                <w:lang w:eastAsia="sl-SI"/>
              </w:rPr>
            </w:pPr>
          </w:p>
          <w:p w14:paraId="1F0CB8D5" w14:textId="77777777" w:rsidR="00D21660" w:rsidRDefault="00D21660" w:rsidP="00EC4BE6">
            <w:pPr>
              <w:pStyle w:val="Neotevilenodstavek"/>
              <w:spacing w:before="0" w:after="0" w:line="260" w:lineRule="exact"/>
              <w:rPr>
                <w:rFonts w:cs="Arial"/>
                <w:b/>
                <w:sz w:val="20"/>
                <w:szCs w:val="20"/>
                <w:lang w:eastAsia="sl-SI"/>
              </w:rPr>
            </w:pPr>
          </w:p>
          <w:p w14:paraId="461B7907" w14:textId="77777777" w:rsidR="00D21660" w:rsidRDefault="00D21660" w:rsidP="00EC4BE6">
            <w:pPr>
              <w:pStyle w:val="Neotevilenodstavek"/>
              <w:spacing w:before="0" w:after="0" w:line="260" w:lineRule="exact"/>
              <w:rPr>
                <w:rFonts w:cs="Arial"/>
                <w:b/>
                <w:sz w:val="20"/>
                <w:szCs w:val="20"/>
                <w:lang w:eastAsia="sl-SI"/>
              </w:rPr>
            </w:pPr>
          </w:p>
          <w:p w14:paraId="26FEDD7B" w14:textId="77777777" w:rsidR="00D21660" w:rsidRDefault="00D21660" w:rsidP="00EC4BE6">
            <w:pPr>
              <w:pStyle w:val="Neotevilenodstavek"/>
              <w:spacing w:before="0" w:after="0" w:line="260" w:lineRule="exact"/>
              <w:rPr>
                <w:rFonts w:cs="Arial"/>
                <w:b/>
                <w:sz w:val="20"/>
                <w:szCs w:val="20"/>
                <w:lang w:eastAsia="sl-SI"/>
              </w:rPr>
            </w:pPr>
          </w:p>
          <w:p w14:paraId="1A838CA8" w14:textId="77777777" w:rsidR="00D21660" w:rsidRDefault="00D21660" w:rsidP="00EC4BE6">
            <w:pPr>
              <w:pStyle w:val="Neotevilenodstavek"/>
              <w:spacing w:before="0" w:after="0" w:line="260" w:lineRule="exact"/>
              <w:rPr>
                <w:rFonts w:cs="Arial"/>
                <w:b/>
                <w:sz w:val="20"/>
                <w:szCs w:val="20"/>
                <w:lang w:eastAsia="sl-SI"/>
              </w:rPr>
            </w:pPr>
          </w:p>
          <w:p w14:paraId="43B7BBC2" w14:textId="77777777" w:rsidR="00D21660" w:rsidRDefault="00D21660" w:rsidP="00EC4BE6">
            <w:pPr>
              <w:pStyle w:val="Neotevilenodstavek"/>
              <w:spacing w:before="0" w:after="0" w:line="260" w:lineRule="exact"/>
              <w:rPr>
                <w:rFonts w:cs="Arial"/>
                <w:b/>
                <w:sz w:val="20"/>
                <w:szCs w:val="20"/>
                <w:lang w:eastAsia="sl-SI"/>
              </w:rPr>
            </w:pPr>
          </w:p>
          <w:p w14:paraId="7AAADA30" w14:textId="77777777" w:rsidR="00D21660" w:rsidRDefault="00D21660" w:rsidP="00EC4BE6">
            <w:pPr>
              <w:pStyle w:val="Neotevilenodstavek"/>
              <w:spacing w:before="0" w:after="0" w:line="260" w:lineRule="exact"/>
              <w:rPr>
                <w:rFonts w:cs="Arial"/>
                <w:b/>
                <w:sz w:val="20"/>
                <w:szCs w:val="20"/>
                <w:lang w:eastAsia="sl-SI"/>
              </w:rPr>
            </w:pPr>
          </w:p>
          <w:p w14:paraId="0781660B" w14:textId="77777777" w:rsidR="00D21660" w:rsidRDefault="00D21660" w:rsidP="00EC4BE6">
            <w:pPr>
              <w:pStyle w:val="Neotevilenodstavek"/>
              <w:spacing w:before="0" w:after="0" w:line="260" w:lineRule="exact"/>
              <w:rPr>
                <w:rFonts w:cs="Arial"/>
                <w:b/>
                <w:sz w:val="20"/>
                <w:szCs w:val="20"/>
                <w:lang w:eastAsia="sl-SI"/>
              </w:rPr>
            </w:pPr>
          </w:p>
          <w:p w14:paraId="0A345831" w14:textId="77777777" w:rsidR="00D21660" w:rsidRDefault="00D21660" w:rsidP="00EC4BE6">
            <w:pPr>
              <w:pStyle w:val="Neotevilenodstavek"/>
              <w:spacing w:before="0" w:after="0" w:line="260" w:lineRule="exact"/>
              <w:rPr>
                <w:rFonts w:cs="Arial"/>
                <w:b/>
                <w:sz w:val="20"/>
                <w:szCs w:val="20"/>
                <w:lang w:eastAsia="sl-SI"/>
              </w:rPr>
            </w:pPr>
          </w:p>
          <w:p w14:paraId="1527F904" w14:textId="77777777" w:rsidR="00D21660" w:rsidRDefault="00D21660" w:rsidP="00EC4BE6">
            <w:pPr>
              <w:pStyle w:val="Neotevilenodstavek"/>
              <w:spacing w:before="0" w:after="0" w:line="260" w:lineRule="exact"/>
              <w:rPr>
                <w:rFonts w:cs="Arial"/>
                <w:b/>
                <w:sz w:val="20"/>
                <w:szCs w:val="20"/>
                <w:lang w:eastAsia="sl-SI"/>
              </w:rPr>
            </w:pPr>
          </w:p>
          <w:p w14:paraId="3988BE2F" w14:textId="77777777" w:rsidR="00D21660" w:rsidRDefault="00D21660" w:rsidP="00EC4BE6">
            <w:pPr>
              <w:pStyle w:val="Neotevilenodstavek"/>
              <w:spacing w:before="0" w:after="0" w:line="260" w:lineRule="exact"/>
              <w:rPr>
                <w:rFonts w:cs="Arial"/>
                <w:b/>
                <w:sz w:val="20"/>
                <w:szCs w:val="20"/>
                <w:lang w:eastAsia="sl-SI"/>
              </w:rPr>
            </w:pPr>
          </w:p>
          <w:p w14:paraId="4DF4DF99" w14:textId="77777777" w:rsidR="00D21660" w:rsidRDefault="00D21660" w:rsidP="00EC4BE6">
            <w:pPr>
              <w:pStyle w:val="Neotevilenodstavek"/>
              <w:spacing w:before="0" w:after="0" w:line="260" w:lineRule="exact"/>
              <w:rPr>
                <w:rFonts w:cs="Arial"/>
                <w:b/>
                <w:sz w:val="20"/>
                <w:szCs w:val="20"/>
                <w:lang w:eastAsia="sl-SI"/>
              </w:rPr>
            </w:pPr>
          </w:p>
          <w:p w14:paraId="4632D835" w14:textId="77777777" w:rsidR="00D21660" w:rsidRDefault="00D21660" w:rsidP="00EC4BE6">
            <w:pPr>
              <w:pStyle w:val="Neotevilenodstavek"/>
              <w:spacing w:before="0" w:after="0" w:line="260" w:lineRule="exact"/>
              <w:rPr>
                <w:rFonts w:cs="Arial"/>
                <w:b/>
                <w:sz w:val="20"/>
                <w:szCs w:val="20"/>
                <w:lang w:eastAsia="sl-SI"/>
              </w:rPr>
            </w:pPr>
          </w:p>
          <w:p w14:paraId="279D4B1D" w14:textId="77777777" w:rsidR="00D21660" w:rsidRDefault="00D21660" w:rsidP="00EC4BE6">
            <w:pPr>
              <w:pStyle w:val="Neotevilenodstavek"/>
              <w:spacing w:before="0" w:after="0" w:line="260" w:lineRule="exact"/>
              <w:rPr>
                <w:rFonts w:cs="Arial"/>
                <w:b/>
                <w:sz w:val="20"/>
                <w:szCs w:val="20"/>
                <w:lang w:eastAsia="sl-SI"/>
              </w:rPr>
            </w:pPr>
          </w:p>
          <w:p w14:paraId="5857538D" w14:textId="77777777" w:rsidR="00D21660" w:rsidRDefault="00D21660" w:rsidP="00EC4BE6">
            <w:pPr>
              <w:pStyle w:val="Neotevilenodstavek"/>
              <w:spacing w:before="0" w:after="0" w:line="260" w:lineRule="exact"/>
              <w:rPr>
                <w:rFonts w:cs="Arial"/>
                <w:b/>
                <w:sz w:val="20"/>
                <w:szCs w:val="20"/>
                <w:lang w:eastAsia="sl-SI"/>
              </w:rPr>
            </w:pPr>
          </w:p>
          <w:p w14:paraId="292D3505" w14:textId="77777777" w:rsidR="00D21660" w:rsidRDefault="00D21660" w:rsidP="00EC4BE6">
            <w:pPr>
              <w:pStyle w:val="Neotevilenodstavek"/>
              <w:spacing w:before="0" w:after="0" w:line="260" w:lineRule="exact"/>
              <w:rPr>
                <w:rFonts w:cs="Arial"/>
                <w:b/>
                <w:sz w:val="20"/>
                <w:szCs w:val="20"/>
                <w:lang w:eastAsia="sl-SI"/>
              </w:rPr>
            </w:pPr>
          </w:p>
          <w:p w14:paraId="4657D0C4" w14:textId="77777777" w:rsidR="00D21660" w:rsidRDefault="00D21660" w:rsidP="00EC4BE6">
            <w:pPr>
              <w:pStyle w:val="Neotevilenodstavek"/>
              <w:spacing w:before="0" w:after="0" w:line="260" w:lineRule="exact"/>
              <w:rPr>
                <w:rFonts w:cs="Arial"/>
                <w:b/>
                <w:sz w:val="20"/>
                <w:szCs w:val="20"/>
                <w:lang w:eastAsia="sl-SI"/>
              </w:rPr>
            </w:pPr>
          </w:p>
          <w:p w14:paraId="31F0C1C6" w14:textId="77777777" w:rsidR="00D21660" w:rsidRDefault="00D21660" w:rsidP="00EC4BE6">
            <w:pPr>
              <w:pStyle w:val="Neotevilenodstavek"/>
              <w:spacing w:before="0" w:after="0" w:line="260" w:lineRule="exact"/>
              <w:rPr>
                <w:rFonts w:cs="Arial"/>
                <w:b/>
                <w:sz w:val="20"/>
                <w:szCs w:val="20"/>
                <w:lang w:eastAsia="sl-SI"/>
              </w:rPr>
            </w:pPr>
          </w:p>
          <w:p w14:paraId="7084B417" w14:textId="77777777" w:rsidR="00D21660" w:rsidRPr="00EC4BE6" w:rsidRDefault="00D21660" w:rsidP="00EC4BE6">
            <w:pPr>
              <w:pStyle w:val="Neotevilenodstavek"/>
              <w:spacing w:before="0" w:after="0" w:line="260" w:lineRule="exact"/>
              <w:rPr>
                <w:rFonts w:cs="Arial"/>
                <w:b/>
                <w:sz w:val="20"/>
                <w:szCs w:val="20"/>
                <w:lang w:eastAsia="sl-SI"/>
              </w:rPr>
            </w:pPr>
          </w:p>
        </w:tc>
      </w:tr>
      <w:tr w:rsidR="00647EB6" w:rsidRPr="00EC4BE6" w14:paraId="50CAD56E" w14:textId="77777777" w:rsidTr="00FE0E92">
        <w:tc>
          <w:tcPr>
            <w:tcW w:w="9747" w:type="dxa"/>
            <w:gridSpan w:val="2"/>
          </w:tcPr>
          <w:p w14:paraId="7E95B843" w14:textId="77777777" w:rsidR="00D0778E" w:rsidRPr="00EC4BE6" w:rsidRDefault="00D0778E" w:rsidP="00EC4BE6">
            <w:pPr>
              <w:pStyle w:val="Poglavje"/>
              <w:spacing w:before="0" w:after="0" w:line="260" w:lineRule="exact"/>
              <w:jc w:val="left"/>
              <w:rPr>
                <w:rFonts w:eastAsia="Calibri"/>
                <w:b w:val="0"/>
                <w:sz w:val="20"/>
                <w:szCs w:val="20"/>
                <w:lang w:eastAsia="en-US"/>
              </w:rPr>
            </w:pPr>
          </w:p>
        </w:tc>
      </w:tr>
      <w:tr w:rsidR="00647EB6" w:rsidRPr="00EC4BE6" w14:paraId="68F3A824" w14:textId="77777777" w:rsidTr="00FE0E92">
        <w:tc>
          <w:tcPr>
            <w:tcW w:w="9747" w:type="dxa"/>
            <w:gridSpan w:val="2"/>
          </w:tcPr>
          <w:p w14:paraId="106AB6CE" w14:textId="77777777" w:rsidR="00647EB6" w:rsidRPr="00EC4BE6" w:rsidRDefault="00647EB6" w:rsidP="00EC4BE6">
            <w:pPr>
              <w:pStyle w:val="Poglavje"/>
              <w:spacing w:before="0" w:after="0" w:line="260" w:lineRule="exact"/>
              <w:jc w:val="left"/>
              <w:rPr>
                <w:sz w:val="20"/>
                <w:szCs w:val="20"/>
              </w:rPr>
            </w:pPr>
            <w:r w:rsidRPr="00EC4BE6">
              <w:rPr>
                <w:sz w:val="20"/>
                <w:szCs w:val="20"/>
              </w:rPr>
              <w:lastRenderedPageBreak/>
              <w:t>IV. BESEDILO ČLENOV, KI SE SPREMINJAJO</w:t>
            </w:r>
          </w:p>
        </w:tc>
      </w:tr>
      <w:tr w:rsidR="00647EB6" w:rsidRPr="00EC4BE6" w14:paraId="72435309" w14:textId="77777777" w:rsidTr="00FE0E92">
        <w:tc>
          <w:tcPr>
            <w:tcW w:w="9747" w:type="dxa"/>
            <w:gridSpan w:val="2"/>
          </w:tcPr>
          <w:p w14:paraId="66866CD4" w14:textId="77777777" w:rsidR="000C007D" w:rsidRPr="00EC4BE6" w:rsidRDefault="000C007D" w:rsidP="00EC4BE6">
            <w:pPr>
              <w:pStyle w:val="Poglavje"/>
              <w:spacing w:before="0" w:after="0" w:line="260" w:lineRule="exact"/>
              <w:jc w:val="left"/>
              <w:rPr>
                <w:b w:val="0"/>
                <w:sz w:val="20"/>
                <w:szCs w:val="20"/>
              </w:rPr>
            </w:pPr>
          </w:p>
          <w:p w14:paraId="4E09F59A" w14:textId="77777777" w:rsidR="00B47D91" w:rsidRPr="00EC4BE6" w:rsidRDefault="00B47D91" w:rsidP="00EC4BE6">
            <w:pPr>
              <w:pStyle w:val="len1"/>
              <w:spacing w:line="260" w:lineRule="exact"/>
              <w:rPr>
                <w:sz w:val="20"/>
                <w:szCs w:val="20"/>
              </w:rPr>
            </w:pPr>
            <w:r w:rsidRPr="00EC4BE6">
              <w:rPr>
                <w:sz w:val="20"/>
                <w:szCs w:val="20"/>
              </w:rPr>
              <w:t>2. člen</w:t>
            </w:r>
          </w:p>
          <w:p w14:paraId="6F20070F" w14:textId="77777777" w:rsidR="00B47D91" w:rsidRPr="00EC4BE6" w:rsidRDefault="00B47D91" w:rsidP="00EC4BE6">
            <w:pPr>
              <w:pStyle w:val="lennaslov1"/>
              <w:spacing w:line="260" w:lineRule="exact"/>
              <w:rPr>
                <w:sz w:val="20"/>
                <w:szCs w:val="20"/>
              </w:rPr>
            </w:pPr>
            <w:r w:rsidRPr="00EC4BE6">
              <w:rPr>
                <w:sz w:val="20"/>
                <w:szCs w:val="20"/>
              </w:rPr>
              <w:t>(pomen izrazov)</w:t>
            </w:r>
          </w:p>
          <w:p w14:paraId="3ABBBCCA" w14:textId="77777777" w:rsidR="00B47D91" w:rsidRPr="00EC4BE6" w:rsidRDefault="00B47D91" w:rsidP="00EC4BE6">
            <w:pPr>
              <w:pStyle w:val="odstavek1"/>
              <w:spacing w:line="260" w:lineRule="exact"/>
              <w:rPr>
                <w:sz w:val="20"/>
                <w:szCs w:val="20"/>
              </w:rPr>
            </w:pPr>
            <w:r w:rsidRPr="00EC4BE6">
              <w:rPr>
                <w:sz w:val="20"/>
                <w:szCs w:val="20"/>
              </w:rPr>
              <w:t>(1) V tem zakonu uporabljeni izrazi imajo naslednji pomen:</w:t>
            </w:r>
          </w:p>
          <w:p w14:paraId="4F46726A" w14:textId="77777777" w:rsidR="00B47D91" w:rsidRPr="00EC4BE6" w:rsidRDefault="00B47D91" w:rsidP="00EC4BE6">
            <w:pPr>
              <w:pStyle w:val="tevilnatoka1"/>
              <w:spacing w:line="260" w:lineRule="exact"/>
              <w:rPr>
                <w:sz w:val="20"/>
                <w:szCs w:val="20"/>
              </w:rPr>
            </w:pPr>
            <w:r w:rsidRPr="00EC4BE6">
              <w:rPr>
                <w:sz w:val="20"/>
                <w:szCs w:val="20"/>
              </w:rPr>
              <w:t>1.     »bistvene funkcije upravljanja javne železniške infrastrukture« pomenijo odločanje glede dodeljevanja vlakovnih poti, vključno z opredelitvijo ter oceno razpoložljivosti in dodeljevanja posameznih vlakovnih poti, ter odločanje glede zaračunavanja, določanja in pobiranja uporabnine za uporabo javne železniške infrastrukture;</w:t>
            </w:r>
          </w:p>
          <w:p w14:paraId="5CA02EF6" w14:textId="77777777" w:rsidR="00B47D91" w:rsidRPr="00EC4BE6" w:rsidRDefault="00B47D91" w:rsidP="00EC4BE6">
            <w:pPr>
              <w:pStyle w:val="tevilnatoka1"/>
              <w:spacing w:line="260" w:lineRule="exact"/>
              <w:rPr>
                <w:sz w:val="20"/>
                <w:szCs w:val="20"/>
              </w:rPr>
            </w:pPr>
            <w:r w:rsidRPr="00EC4BE6">
              <w:rPr>
                <w:sz w:val="20"/>
                <w:szCs w:val="20"/>
              </w:rPr>
              <w:t>2.     »čezmejni sporazum« pomeni vsako mednarodno pogodbo, sklenjeno med dvema ali več državami članicami Evropske unije ali med državami članicami Evropske unije in tretjimi državami; njegov namen je olajšati opravljanje storitev čezmejnega železniškega prometa;</w:t>
            </w:r>
          </w:p>
          <w:p w14:paraId="08368723" w14:textId="77777777" w:rsidR="00B47D91" w:rsidRPr="00EC4BE6" w:rsidRDefault="00B47D91" w:rsidP="00EC4BE6">
            <w:pPr>
              <w:pStyle w:val="tevilnatoka1"/>
              <w:spacing w:line="260" w:lineRule="exact"/>
              <w:rPr>
                <w:sz w:val="20"/>
                <w:szCs w:val="20"/>
              </w:rPr>
            </w:pPr>
            <w:r w:rsidRPr="00EC4BE6">
              <w:rPr>
                <w:sz w:val="20"/>
                <w:szCs w:val="20"/>
              </w:rPr>
              <w:t>3.     »dostop na javno železniško infrastrukturo« je pravica do njene uporabe pod določenimi pogoji;</w:t>
            </w:r>
          </w:p>
          <w:p w14:paraId="2EEAEF2E" w14:textId="77777777" w:rsidR="00B47D91" w:rsidRPr="00EC4BE6" w:rsidRDefault="00B47D91" w:rsidP="00EC4BE6">
            <w:pPr>
              <w:pStyle w:val="tevilnatoka1"/>
              <w:spacing w:line="260" w:lineRule="exact"/>
              <w:rPr>
                <w:sz w:val="20"/>
                <w:szCs w:val="20"/>
              </w:rPr>
            </w:pPr>
            <w:r w:rsidRPr="00EC4BE6">
              <w:rPr>
                <w:sz w:val="20"/>
                <w:szCs w:val="20"/>
              </w:rPr>
              <w:t>4.     »investicija v javno železniško infrastrukturo« je nadgradnja obstoječe ali graditev nove javne železniške infrastrukture;</w:t>
            </w:r>
          </w:p>
          <w:p w14:paraId="05E68AA9" w14:textId="77777777" w:rsidR="00B47D91" w:rsidRPr="00EC4BE6" w:rsidRDefault="00B47D91" w:rsidP="00EC4BE6">
            <w:pPr>
              <w:pStyle w:val="tevilnatoka1"/>
              <w:spacing w:line="260" w:lineRule="exact"/>
              <w:rPr>
                <w:sz w:val="20"/>
                <w:szCs w:val="20"/>
              </w:rPr>
            </w:pPr>
            <w:r w:rsidRPr="00EC4BE6">
              <w:rPr>
                <w:sz w:val="20"/>
                <w:szCs w:val="20"/>
              </w:rPr>
              <w:t>5.     »javno-zasebno partnerstvo« pomeni zavezujoč dogovor med javnimi organi in enim ali več pravnimi subjekti, ki niso upravljavec, na podlagi katerega subjekt deloma ali v celoti zgradi oziroma financira železniško infrastrukturo oziroma pridobi pravico za opravljanje funkcij upravljavca za vnaprej določeno obdobje;</w:t>
            </w:r>
          </w:p>
          <w:p w14:paraId="78622BCA" w14:textId="77777777" w:rsidR="00B47D91" w:rsidRPr="00EC4BE6" w:rsidRDefault="00B47D91" w:rsidP="00EC4BE6">
            <w:pPr>
              <w:pStyle w:val="tevilnatoka1"/>
              <w:spacing w:line="260" w:lineRule="exact"/>
              <w:rPr>
                <w:sz w:val="20"/>
                <w:szCs w:val="20"/>
              </w:rPr>
            </w:pPr>
            <w:r w:rsidRPr="00EC4BE6">
              <w:rPr>
                <w:sz w:val="20"/>
                <w:szCs w:val="20"/>
              </w:rPr>
              <w:t>6.     »licenca« pomeni dovoljenje, ki ga licenčni organ izda prevozniku in s katerim se prizna njegova sposobnost, da kot prevoznik v železniškem prometu opravlja storitve železniškega prevoza; ta sposobnost je lahko omejena na opravljanje posebnih vrst storitev;</w:t>
            </w:r>
          </w:p>
          <w:p w14:paraId="6936DFA3" w14:textId="77777777" w:rsidR="00B47D91" w:rsidRPr="00EC4BE6" w:rsidRDefault="00B47D91" w:rsidP="00EC4BE6">
            <w:pPr>
              <w:pStyle w:val="tevilnatoka1"/>
              <w:spacing w:line="260" w:lineRule="exact"/>
              <w:rPr>
                <w:sz w:val="20"/>
                <w:szCs w:val="20"/>
              </w:rPr>
            </w:pPr>
            <w:r w:rsidRPr="00EC4BE6">
              <w:rPr>
                <w:sz w:val="20"/>
                <w:szCs w:val="20"/>
              </w:rPr>
              <w:t>7.     »licenčni organ« je organ, pristojen za izdajanje licenc iz prejšnje točke;</w:t>
            </w:r>
          </w:p>
          <w:p w14:paraId="792E68C5" w14:textId="77777777" w:rsidR="00B47D91" w:rsidRPr="00EC4BE6" w:rsidRDefault="00B47D91" w:rsidP="00EC4BE6">
            <w:pPr>
              <w:pStyle w:val="tevilnatoka1"/>
              <w:spacing w:line="260" w:lineRule="exact"/>
              <w:rPr>
                <w:sz w:val="20"/>
                <w:szCs w:val="20"/>
              </w:rPr>
            </w:pPr>
            <w:r w:rsidRPr="00EC4BE6">
              <w:rPr>
                <w:sz w:val="20"/>
                <w:szCs w:val="20"/>
              </w:rPr>
              <w:t>8.     »mednarodni tovorni promet« je prevozna storitev, pri kateri vlak prečka najmanj eno mejo države članice Evropske unije; vlak je lahko sklenjen oziroma razdeljen in različni deli imajo lahko različne odhodne in namembne postaje, pod pogojem, da vsi vagoni prečkajo najmanj eno mejo;</w:t>
            </w:r>
          </w:p>
          <w:p w14:paraId="047657BD" w14:textId="77777777" w:rsidR="00B47D91" w:rsidRPr="00EC4BE6" w:rsidRDefault="00B47D91" w:rsidP="00EC4BE6">
            <w:pPr>
              <w:pStyle w:val="tevilnatoka1"/>
              <w:spacing w:line="260" w:lineRule="exact"/>
              <w:rPr>
                <w:sz w:val="20"/>
                <w:szCs w:val="20"/>
              </w:rPr>
            </w:pPr>
            <w:r w:rsidRPr="00EC4BE6">
              <w:rPr>
                <w:sz w:val="20"/>
                <w:szCs w:val="20"/>
              </w:rPr>
              <w:t>9.     »mestni ali primestni promet« pomeni prevozne storitve, katerih glavni namen je zadovoljevanje prevoznih potreb mestnega središča ali urbane aglomeracije, vključno s čezmejno aglomeracijo, in prevoznih potreb med takim središčem ali urbano aglomeracijo in okoliškimi območji;</w:t>
            </w:r>
          </w:p>
          <w:p w14:paraId="4B109F0A" w14:textId="77777777" w:rsidR="00B47D91" w:rsidRPr="00EC4BE6" w:rsidRDefault="00B47D91" w:rsidP="00EC4BE6">
            <w:pPr>
              <w:pStyle w:val="tevilnatoka1"/>
              <w:spacing w:line="260" w:lineRule="exact"/>
              <w:rPr>
                <w:sz w:val="20"/>
                <w:szCs w:val="20"/>
              </w:rPr>
            </w:pPr>
            <w:r w:rsidRPr="00EC4BE6">
              <w:rPr>
                <w:sz w:val="20"/>
                <w:szCs w:val="20"/>
              </w:rPr>
              <w:t>10.  »nadgradnja« javne železniške infrastrukture pomeni večja dela za spremembo obstoječe infrastrukture, ki izboljšajo njeno splošno delovanje;</w:t>
            </w:r>
          </w:p>
          <w:p w14:paraId="57B21102" w14:textId="77777777" w:rsidR="00B47D91" w:rsidRPr="00EC4BE6" w:rsidRDefault="00B47D91" w:rsidP="00EC4BE6">
            <w:pPr>
              <w:pStyle w:val="tevilnatoka1"/>
              <w:spacing w:line="260" w:lineRule="exact"/>
              <w:rPr>
                <w:sz w:val="20"/>
                <w:szCs w:val="20"/>
              </w:rPr>
            </w:pPr>
            <w:r w:rsidRPr="00EC4BE6">
              <w:rPr>
                <w:sz w:val="20"/>
                <w:szCs w:val="20"/>
              </w:rPr>
              <w:t>11.  »nadomestna vlakovna pot« pomeni drugo vlakovno pot med istima izhodno in končno postajo, kadar sta vlakovni poti zamenljivi za namene tovornega ali potniškega prometa, ki ga opravlja prevoznik v železniškem prometu;</w:t>
            </w:r>
          </w:p>
          <w:p w14:paraId="6543536A" w14:textId="77777777" w:rsidR="00B47D91" w:rsidRPr="00EC4BE6" w:rsidRDefault="00B47D91" w:rsidP="00EC4BE6">
            <w:pPr>
              <w:pStyle w:val="tevilnatoka1"/>
              <w:spacing w:line="260" w:lineRule="exact"/>
              <w:rPr>
                <w:sz w:val="20"/>
                <w:szCs w:val="20"/>
              </w:rPr>
            </w:pPr>
            <w:r w:rsidRPr="00EC4BE6">
              <w:rPr>
                <w:sz w:val="20"/>
                <w:szCs w:val="20"/>
              </w:rPr>
              <w:t>12.  »objekt, ki se uporablja za obratovanje, vzdrževanje oziroma obnavljanje javne železniške infrastrukture« pomeni stavbo, namenjeno upravljanju železniškega prometa, stavbo, ki se uporablja za neposredno opravljanje gospodarske javne službe vzdrževanja, obratovanja in obnavljanja obstoječe javne železniške infrastrukture, ranžirno postajo s pripadajočimi napravami, postajno zgradbo oziroma poslopje, postajo in postajališče oziroma drug objekt ali napravo, ki ju uporablja upravljavec za izvajanje železniških storitev;</w:t>
            </w:r>
          </w:p>
          <w:p w14:paraId="62E3F39B" w14:textId="77777777" w:rsidR="00B47D91" w:rsidRPr="00EC4BE6" w:rsidRDefault="00B47D91" w:rsidP="00EC4BE6">
            <w:pPr>
              <w:pStyle w:val="tevilnatoka1"/>
              <w:spacing w:line="260" w:lineRule="exact"/>
              <w:rPr>
                <w:sz w:val="20"/>
                <w:szCs w:val="20"/>
              </w:rPr>
            </w:pPr>
            <w:r w:rsidRPr="00EC4BE6">
              <w:rPr>
                <w:sz w:val="20"/>
                <w:szCs w:val="20"/>
              </w:rPr>
              <w:t>13.  »objekt za izvajanje železniških storitev« pomeni napravo, vključno z zemljiščem, stavbo in opremo, ki je bila v celoti ali deloma posebej prilagojena za zagotavljanje ene ali več storitev iz točk 2 do 4 Priloge II Direktive 2012/34/EU;</w:t>
            </w:r>
          </w:p>
          <w:p w14:paraId="5E0562F0" w14:textId="77777777" w:rsidR="00B47D91" w:rsidRPr="00EC4BE6" w:rsidRDefault="00B47D91" w:rsidP="00EC4BE6">
            <w:pPr>
              <w:pStyle w:val="tevilnatoka1"/>
              <w:spacing w:line="260" w:lineRule="exact"/>
              <w:rPr>
                <w:sz w:val="20"/>
                <w:szCs w:val="20"/>
              </w:rPr>
            </w:pPr>
            <w:r w:rsidRPr="00EC4BE6">
              <w:rPr>
                <w:sz w:val="20"/>
                <w:szCs w:val="20"/>
              </w:rPr>
              <w:t>14.  »obnavljanje javne železniške infrastrukture« pomeni večja dela za zamenjavo obstoječe infrastrukture, ki ne spremenijo njenega splošnega delovanja;</w:t>
            </w:r>
          </w:p>
          <w:p w14:paraId="0FB18508" w14:textId="77777777" w:rsidR="00B47D91" w:rsidRPr="00EC4BE6" w:rsidRDefault="00B47D91" w:rsidP="00EC4BE6">
            <w:pPr>
              <w:pStyle w:val="tevilnatoka1"/>
              <w:spacing w:line="260" w:lineRule="exact"/>
              <w:rPr>
                <w:sz w:val="20"/>
                <w:szCs w:val="20"/>
              </w:rPr>
            </w:pPr>
            <w:r w:rsidRPr="00EC4BE6">
              <w:rPr>
                <w:sz w:val="20"/>
                <w:szCs w:val="20"/>
              </w:rPr>
              <w:t>15.  »obratovanje javne železniške infrastrukture« pomeni dodeljevanje vlakovnih poti, upravljanje prometa in zaračunavanje uporabnine za uporabo železniške infrastrukture;</w:t>
            </w:r>
          </w:p>
          <w:p w14:paraId="28493057" w14:textId="77777777" w:rsidR="00B47D91" w:rsidRPr="00EC4BE6" w:rsidRDefault="00B47D91" w:rsidP="00EC4BE6">
            <w:pPr>
              <w:pStyle w:val="tevilnatoka1"/>
              <w:spacing w:line="260" w:lineRule="exact"/>
              <w:rPr>
                <w:sz w:val="20"/>
                <w:szCs w:val="20"/>
              </w:rPr>
            </w:pPr>
            <w:r w:rsidRPr="00EC4BE6">
              <w:rPr>
                <w:sz w:val="20"/>
                <w:szCs w:val="20"/>
              </w:rPr>
              <w:t>16.  »okvirna pogodba« je pogodba, ki določa pravice in obveznosti prosilca in upravljavca v zvezi z infrastrukturnimi zmogljivostmi, ki se bodo dodeljevale, in uporabnino, ki se bo zaračunavala v obdobju, ki je daljše od obdobja veljavnosti voznega reda omrežja;</w:t>
            </w:r>
          </w:p>
          <w:p w14:paraId="1AD0486F" w14:textId="77777777" w:rsidR="00B47D91" w:rsidRPr="00EC4BE6" w:rsidRDefault="00B47D91" w:rsidP="00EC4BE6">
            <w:pPr>
              <w:pStyle w:val="tevilnatoka1"/>
              <w:spacing w:line="260" w:lineRule="exact"/>
              <w:rPr>
                <w:sz w:val="20"/>
                <w:szCs w:val="20"/>
              </w:rPr>
            </w:pPr>
            <w:r w:rsidRPr="00EC4BE6">
              <w:rPr>
                <w:sz w:val="20"/>
                <w:szCs w:val="20"/>
              </w:rPr>
              <w:t>17.  »prevozne storitve« v železniškem prometu so prevoz potnikov ali blaga v notranjem in mednarodnem železniškem prometu;</w:t>
            </w:r>
          </w:p>
          <w:p w14:paraId="43778119" w14:textId="77777777" w:rsidR="00B47D91" w:rsidRPr="00EC4BE6" w:rsidRDefault="00B47D91" w:rsidP="00EC4BE6">
            <w:pPr>
              <w:pStyle w:val="tevilnatoka1"/>
              <w:spacing w:line="260" w:lineRule="exact"/>
              <w:rPr>
                <w:sz w:val="20"/>
                <w:szCs w:val="20"/>
              </w:rPr>
            </w:pPr>
            <w:r w:rsidRPr="00EC4BE6">
              <w:rPr>
                <w:sz w:val="20"/>
                <w:szCs w:val="20"/>
              </w:rPr>
              <w:t xml:space="preserve">18.  »prevoznik v železniškem prometu (v nadaljnjem besedilu: prevoznik)« je pravna ali fizična oseba, ki </w:t>
            </w:r>
            <w:r w:rsidRPr="00EC4BE6">
              <w:rPr>
                <w:sz w:val="20"/>
                <w:szCs w:val="20"/>
              </w:rPr>
              <w:lastRenderedPageBreak/>
              <w:t>samostojno opravlja gospodarsko dejavnost, katere glavna dejavnost je izvajanje prevoznih storitev prevozov blaga oziroma potnikov v železniškem prometu in ima za zagotavljanje teh storitev licenco; pri tem mora ta prevoznik zagotoviti vleko vlakov; lahko je to tudi pravna ali fizična oseba, ki samostojno opravlja gospodarsko dejavnost, ki zagotavlja le vleko vlakov;</w:t>
            </w:r>
          </w:p>
          <w:p w14:paraId="5AA06D74" w14:textId="77777777" w:rsidR="00B47D91" w:rsidRPr="00EC4BE6" w:rsidRDefault="00B47D91" w:rsidP="00EC4BE6">
            <w:pPr>
              <w:pStyle w:val="tevilnatoka1"/>
              <w:spacing w:line="260" w:lineRule="exact"/>
              <w:rPr>
                <w:sz w:val="20"/>
                <w:szCs w:val="20"/>
              </w:rPr>
            </w:pPr>
            <w:r w:rsidRPr="00EC4BE6">
              <w:rPr>
                <w:sz w:val="20"/>
                <w:szCs w:val="20"/>
              </w:rPr>
              <w:t>19.  »prevoznik Evropske unije« je prevoznik, ki ima licenco, izdano v državi članici Evropske unije;</w:t>
            </w:r>
          </w:p>
          <w:p w14:paraId="5793DF05" w14:textId="77777777" w:rsidR="00B47D91" w:rsidRPr="00EC4BE6" w:rsidRDefault="00B47D91" w:rsidP="00EC4BE6">
            <w:pPr>
              <w:pStyle w:val="tevilnatoka1"/>
              <w:spacing w:line="260" w:lineRule="exact"/>
              <w:rPr>
                <w:sz w:val="20"/>
                <w:szCs w:val="20"/>
              </w:rPr>
            </w:pPr>
            <w:r w:rsidRPr="00EC4BE6">
              <w:rPr>
                <w:sz w:val="20"/>
                <w:szCs w:val="20"/>
              </w:rPr>
              <w:t>20.  »program omrežja« pomeni podrobno obrazložitev splošnih pravil, rokov, postopkov in meril v zvezi z zaračunavanjem uporabnine in dodeljevanjem infrastrukturnih zmogljivosti; vsebuje tudi dodatne informacije, potrebne za vložitev prošenj za dodelitev infrastrukturnih zmogljivosti, kot so na primer informacije o infrastrukturnih zmogljivostih javne železniške infrastrukture ter možnih dodatnih in pomožnih storitvah;</w:t>
            </w:r>
          </w:p>
          <w:p w14:paraId="5EDFA186" w14:textId="77777777" w:rsidR="00B47D91" w:rsidRPr="00EC4BE6" w:rsidRDefault="00B47D91" w:rsidP="00EC4BE6">
            <w:pPr>
              <w:pStyle w:val="tevilnatoka1"/>
              <w:spacing w:line="260" w:lineRule="exact"/>
              <w:rPr>
                <w:sz w:val="20"/>
                <w:szCs w:val="20"/>
              </w:rPr>
            </w:pPr>
            <w:r w:rsidRPr="00EC4BE6">
              <w:rPr>
                <w:sz w:val="20"/>
                <w:szCs w:val="20"/>
              </w:rPr>
              <w:t>21.  »prosilec« je prevoznik, mednarodno združenje prevoznikov v železniškem prometu ali druga pravna ali fizična oseba, ki zaradi javnega (država, lokalna skupnost, izvajalec gospodarske javne službe) ali komercialnega (prevozniki tovora, špediterji in prevozniki v kombiniranem prometu) interesa potrebuje vlakovno pot;</w:t>
            </w:r>
          </w:p>
          <w:p w14:paraId="4444824C" w14:textId="77777777" w:rsidR="00B47D91" w:rsidRPr="00EC4BE6" w:rsidRDefault="00B47D91" w:rsidP="00EC4BE6">
            <w:pPr>
              <w:pStyle w:val="tevilnatoka1"/>
              <w:spacing w:line="260" w:lineRule="exact"/>
              <w:rPr>
                <w:sz w:val="20"/>
                <w:szCs w:val="20"/>
              </w:rPr>
            </w:pPr>
            <w:r w:rsidRPr="00EC4BE6">
              <w:rPr>
                <w:sz w:val="20"/>
                <w:szCs w:val="20"/>
              </w:rPr>
              <w:t>22.  »razvoj javne železniške infrastrukture« je načrtovanje železniškega omrežja, finančno načrtovanje in načrtovanje naložb ter gradnja in nadgradnja javne železniške infrastrukture;</w:t>
            </w:r>
          </w:p>
          <w:p w14:paraId="134777AD" w14:textId="77777777" w:rsidR="00B47D91" w:rsidRPr="00EC4BE6" w:rsidRDefault="00B47D91" w:rsidP="00EC4BE6">
            <w:pPr>
              <w:pStyle w:val="tevilnatoka1"/>
              <w:spacing w:line="260" w:lineRule="exact"/>
              <w:rPr>
                <w:sz w:val="20"/>
                <w:szCs w:val="20"/>
              </w:rPr>
            </w:pPr>
            <w:r w:rsidRPr="00EC4BE6">
              <w:rPr>
                <w:sz w:val="20"/>
                <w:szCs w:val="20"/>
              </w:rPr>
              <w:t>23.  »</w:t>
            </w:r>
            <w:proofErr w:type="spellStart"/>
            <w:r w:rsidRPr="00EC4BE6">
              <w:rPr>
                <w:sz w:val="20"/>
                <w:szCs w:val="20"/>
              </w:rPr>
              <w:t>regulatorni</w:t>
            </w:r>
            <w:proofErr w:type="spellEnd"/>
            <w:r w:rsidRPr="00EC4BE6">
              <w:rPr>
                <w:sz w:val="20"/>
                <w:szCs w:val="20"/>
              </w:rPr>
              <w:t xml:space="preserve"> organ« je organ, ki skrbi za enakopravno obravnavo vseh deležnikov na trgu storitev v železniškem prometu in svobodno konkurenco med ponudniki storitev v železniškem prometu in je pristojen za reševanje pritožb zoper odločitve in ravnanje upravljavca, prevoznikov ali upravljavcev objektov za izvajanje železniških storitev ter opravlja druge naloge, ki jih določa ta zakon ali drug predpis;</w:t>
            </w:r>
          </w:p>
          <w:p w14:paraId="37C6E810" w14:textId="77777777" w:rsidR="00B47D91" w:rsidRPr="00EC4BE6" w:rsidRDefault="00B47D91" w:rsidP="00EC4BE6">
            <w:pPr>
              <w:pStyle w:val="tevilnatoka1"/>
              <w:spacing w:line="260" w:lineRule="exact"/>
              <w:rPr>
                <w:sz w:val="20"/>
                <w:szCs w:val="20"/>
              </w:rPr>
            </w:pPr>
            <w:r w:rsidRPr="00EC4BE6">
              <w:rPr>
                <w:sz w:val="20"/>
                <w:szCs w:val="20"/>
              </w:rPr>
              <w:t>24.  »storitev mednarodnega potniškega prometa« je storitev potniškega prometa, pri kateri vlak prečka najmanj eno mejo države članice Evropske unije, pri čemer je glavni namen storitve prevoz potnikov med postajami, ki so v različnih državah članicah; vlak je lahko sklenjen oziroma razdeljen in različni deli imajo lahko različne odhodne in namembne postaje pod pogojem, da vsi vagoni prečkajo najmanj eno mejo;</w:t>
            </w:r>
          </w:p>
          <w:p w14:paraId="64C17AD6" w14:textId="77777777" w:rsidR="00B47D91" w:rsidRPr="00EC4BE6" w:rsidRDefault="00B47D91" w:rsidP="00EC4BE6">
            <w:pPr>
              <w:pStyle w:val="tevilnatoka1"/>
              <w:spacing w:line="260" w:lineRule="exact"/>
              <w:rPr>
                <w:sz w:val="20"/>
                <w:szCs w:val="20"/>
              </w:rPr>
            </w:pPr>
            <w:r w:rsidRPr="00EC4BE6">
              <w:rPr>
                <w:sz w:val="20"/>
                <w:szCs w:val="20"/>
              </w:rPr>
              <w:t>25.  »tranzit Republike Slovenije« pomeni prečkanje ozemlja Republike Slovenije brez natovarjanja ali raztovarjanja blaga oziroma brez vstopanja ali izstopanja potnikov na ozemlju Republike Slovenije;</w:t>
            </w:r>
          </w:p>
          <w:p w14:paraId="6D925974" w14:textId="77777777" w:rsidR="00B47D91" w:rsidRPr="00EC4BE6" w:rsidRDefault="00B47D91" w:rsidP="00EC4BE6">
            <w:pPr>
              <w:pStyle w:val="tevilnatoka1"/>
              <w:spacing w:line="260" w:lineRule="exact"/>
              <w:rPr>
                <w:sz w:val="20"/>
                <w:szCs w:val="20"/>
              </w:rPr>
            </w:pPr>
            <w:r w:rsidRPr="00EC4BE6">
              <w:rPr>
                <w:sz w:val="20"/>
                <w:szCs w:val="20"/>
              </w:rPr>
              <w:t>26.  »tranzit Unije« pomeni prečkanje ozemlja Evropske unije brez natovarjanja ali raztovarjanja blaga in brez vstopanja ali izstopanja potnikov na ozemlju Evropske unije;</w:t>
            </w:r>
          </w:p>
          <w:p w14:paraId="227E9EB2" w14:textId="77777777" w:rsidR="00B47D91" w:rsidRPr="00EC4BE6" w:rsidRDefault="00B47D91" w:rsidP="00EC4BE6">
            <w:pPr>
              <w:pStyle w:val="tevilnatoka1"/>
              <w:spacing w:line="260" w:lineRule="exact"/>
              <w:rPr>
                <w:sz w:val="20"/>
                <w:szCs w:val="20"/>
              </w:rPr>
            </w:pPr>
            <w:r w:rsidRPr="00EC4BE6">
              <w:rPr>
                <w:sz w:val="20"/>
                <w:szCs w:val="20"/>
              </w:rPr>
              <w:t>27.  »upravljavec javne železniške infrastrukture (v nadaljnjem besedilu: upravljavec)« je pravna oseba, ki je odgovorna za obratovanje, vzdrževanje in obnavljanje javne železniške infrastrukture ter sodelovanje pri njenem razvoju;</w:t>
            </w:r>
          </w:p>
          <w:p w14:paraId="6E9AC756" w14:textId="77777777" w:rsidR="00B47D91" w:rsidRPr="00EC4BE6" w:rsidRDefault="00B47D91" w:rsidP="00EC4BE6">
            <w:pPr>
              <w:pStyle w:val="tevilnatoka1"/>
              <w:spacing w:line="260" w:lineRule="exact"/>
              <w:rPr>
                <w:sz w:val="20"/>
                <w:szCs w:val="20"/>
              </w:rPr>
            </w:pPr>
            <w:r w:rsidRPr="00EC4BE6">
              <w:rPr>
                <w:sz w:val="20"/>
                <w:szCs w:val="20"/>
              </w:rPr>
              <w:t>28.  »upravljavec objekta za izvajanje železniških storitev« pomeni vsako pravno ali fizično osebo, ki opravlja gospodarsko dejavnost, odgovorno za upravljanje enega ali več objektov za izvajanje železniških storitev, ali zadolženo, da zagotavlja prevoznikom v železniškem prometu eno ali več storitev iz točk od 2 do 4 Priloge II Direktive 2012/34/ES;</w:t>
            </w:r>
          </w:p>
          <w:p w14:paraId="42DE22AE" w14:textId="77777777" w:rsidR="00B47D91" w:rsidRPr="00EC4BE6" w:rsidRDefault="00B47D91" w:rsidP="00EC4BE6">
            <w:pPr>
              <w:pStyle w:val="tevilnatoka1"/>
              <w:spacing w:line="260" w:lineRule="exact"/>
              <w:rPr>
                <w:sz w:val="20"/>
                <w:szCs w:val="20"/>
              </w:rPr>
            </w:pPr>
            <w:r w:rsidRPr="00EC4BE6">
              <w:rPr>
                <w:sz w:val="20"/>
                <w:szCs w:val="20"/>
              </w:rPr>
              <w:t>29.  »infrastrukturna zmogljivost« pomeni možnost načrtovanja zahtevanih vlakovnih poti za del javne železniške infrastrukture za določeno obdobje;</w:t>
            </w:r>
          </w:p>
          <w:p w14:paraId="5EE5518A" w14:textId="77777777" w:rsidR="00B47D91" w:rsidRPr="00EC4BE6" w:rsidRDefault="00B47D91" w:rsidP="00EC4BE6">
            <w:pPr>
              <w:pStyle w:val="tevilnatoka1"/>
              <w:spacing w:line="260" w:lineRule="exact"/>
              <w:rPr>
                <w:sz w:val="20"/>
                <w:szCs w:val="20"/>
              </w:rPr>
            </w:pPr>
            <w:r w:rsidRPr="00EC4BE6">
              <w:rPr>
                <w:sz w:val="20"/>
                <w:szCs w:val="20"/>
              </w:rPr>
              <w:t>30.  »vlakovna pot« je infrastrukturna zmogljivost, potrebna za vožnjo vlaka med dvema krajema ob določenem času;</w:t>
            </w:r>
          </w:p>
          <w:p w14:paraId="1E75FD4B" w14:textId="77777777" w:rsidR="00B47D91" w:rsidRPr="00EC4BE6" w:rsidRDefault="00B47D91" w:rsidP="00EC4BE6">
            <w:pPr>
              <w:pStyle w:val="tevilnatoka1"/>
              <w:spacing w:line="260" w:lineRule="exact"/>
              <w:rPr>
                <w:sz w:val="20"/>
                <w:szCs w:val="20"/>
              </w:rPr>
            </w:pPr>
            <w:r w:rsidRPr="00EC4BE6">
              <w:rPr>
                <w:sz w:val="20"/>
                <w:szCs w:val="20"/>
              </w:rPr>
              <w:t>31.  »vlakovna pot za določen namen (ad hoc vlakovna pot)« je vlakovna pot iz prejšnje točke, ki se dodeli za posamezne vožnje vlaka glede na proste zmogljivosti infrastrukture;</w:t>
            </w:r>
          </w:p>
          <w:p w14:paraId="2F82D7C6" w14:textId="77777777" w:rsidR="00B47D91" w:rsidRPr="00EC4BE6" w:rsidRDefault="00B47D91" w:rsidP="00EC4BE6">
            <w:pPr>
              <w:pStyle w:val="tevilnatoka1"/>
              <w:spacing w:line="260" w:lineRule="exact"/>
              <w:rPr>
                <w:sz w:val="20"/>
                <w:szCs w:val="20"/>
              </w:rPr>
            </w:pPr>
            <w:r w:rsidRPr="00EC4BE6">
              <w:rPr>
                <w:sz w:val="20"/>
                <w:szCs w:val="20"/>
              </w:rPr>
              <w:t>32.  »varnostni organ« je organ, pristojen za naloge v zvezi z varnostjo v železniškem prometu v skladu s tem zakonom in zakonom, ki ureja varnost železniškega prometa;</w:t>
            </w:r>
          </w:p>
          <w:p w14:paraId="499CA33E" w14:textId="77777777" w:rsidR="00B47D91" w:rsidRPr="00EC4BE6" w:rsidRDefault="00B47D91" w:rsidP="00EC4BE6">
            <w:pPr>
              <w:pStyle w:val="tevilnatoka1"/>
              <w:spacing w:line="260" w:lineRule="exact"/>
              <w:rPr>
                <w:sz w:val="20"/>
                <w:szCs w:val="20"/>
              </w:rPr>
            </w:pPr>
            <w:r w:rsidRPr="00EC4BE6">
              <w:rPr>
                <w:sz w:val="20"/>
                <w:szCs w:val="20"/>
              </w:rPr>
              <w:t>33.  »vertikalno integrirano podjetje« je pravni subjekt, v katerem upravljavca nadzoruje pravni subjekt, ki obenem nadzoruje tudi enega ali več prevoznikov, ki opravljajo storitve železniškega prometa v omrežju upravljavca;</w:t>
            </w:r>
          </w:p>
          <w:p w14:paraId="192F52F9" w14:textId="77777777" w:rsidR="00B47D91" w:rsidRPr="00EC4BE6" w:rsidRDefault="00B47D91" w:rsidP="00EC4BE6">
            <w:pPr>
              <w:pStyle w:val="tevilnatoka1"/>
              <w:spacing w:line="260" w:lineRule="exact"/>
              <w:rPr>
                <w:sz w:val="20"/>
                <w:szCs w:val="20"/>
              </w:rPr>
            </w:pPr>
            <w:r w:rsidRPr="00EC4BE6">
              <w:rPr>
                <w:sz w:val="20"/>
                <w:szCs w:val="20"/>
              </w:rPr>
              <w:t>34.  »vozni red« je tehnološki načrt prevoznika za določeno voznoredno obdobje, ki je izdelan na podlagi voznega reda omrežja;</w:t>
            </w:r>
          </w:p>
          <w:p w14:paraId="478EDEF1" w14:textId="77777777" w:rsidR="00B47D91" w:rsidRPr="00EC4BE6" w:rsidRDefault="00B47D91" w:rsidP="00EC4BE6">
            <w:pPr>
              <w:pStyle w:val="tevilnatoka1"/>
              <w:spacing w:line="260" w:lineRule="exact"/>
              <w:rPr>
                <w:sz w:val="20"/>
                <w:szCs w:val="20"/>
              </w:rPr>
            </w:pPr>
            <w:r w:rsidRPr="00EC4BE6">
              <w:rPr>
                <w:sz w:val="20"/>
                <w:szCs w:val="20"/>
              </w:rPr>
              <w:t>35.  »vozni red omrežja« je akt upravljavca, ki določa vse načrtovane vožnje vlakov in železniškega voznega parka na javni železniški infrastrukturi v obdobju, za katerega velja;</w:t>
            </w:r>
          </w:p>
          <w:p w14:paraId="4F0B9E23" w14:textId="77777777" w:rsidR="00B47D91" w:rsidRPr="00EC4BE6" w:rsidRDefault="00B47D91" w:rsidP="00EC4BE6">
            <w:pPr>
              <w:pStyle w:val="tevilnatoka1"/>
              <w:spacing w:line="260" w:lineRule="exact"/>
              <w:rPr>
                <w:sz w:val="20"/>
                <w:szCs w:val="20"/>
              </w:rPr>
            </w:pPr>
            <w:r w:rsidRPr="00EC4BE6">
              <w:rPr>
                <w:sz w:val="20"/>
                <w:szCs w:val="20"/>
              </w:rPr>
              <w:t>36.  »vzdrževanje javne železniške infrastrukture« so dela za vzdrževanje stanja in zmogljivosti obstoječe infrastrukture.</w:t>
            </w:r>
          </w:p>
          <w:p w14:paraId="0BBE95B6" w14:textId="77777777" w:rsidR="00B47D91" w:rsidRPr="00EC4BE6" w:rsidRDefault="00B47D91" w:rsidP="00EC4BE6">
            <w:pPr>
              <w:pStyle w:val="odstavek1"/>
              <w:spacing w:line="260" w:lineRule="exact"/>
              <w:rPr>
                <w:sz w:val="20"/>
                <w:szCs w:val="20"/>
              </w:rPr>
            </w:pPr>
            <w:r w:rsidRPr="00EC4BE6">
              <w:rPr>
                <w:sz w:val="20"/>
                <w:szCs w:val="20"/>
              </w:rPr>
              <w:t xml:space="preserve">(2) Drugi izrazi, uporabljeni v tem zakonu, imajo enak pomen, kot ga določa zakon, ki ureja </w:t>
            </w:r>
            <w:r w:rsidRPr="00EC4BE6">
              <w:rPr>
                <w:sz w:val="20"/>
                <w:szCs w:val="20"/>
              </w:rPr>
              <w:lastRenderedPageBreak/>
              <w:t>varnost železniškega prometa.</w:t>
            </w:r>
          </w:p>
          <w:p w14:paraId="2982174C" w14:textId="77777777" w:rsidR="00B47D91" w:rsidRPr="00EC4BE6" w:rsidRDefault="00B47D91" w:rsidP="00EC4BE6">
            <w:pPr>
              <w:pStyle w:val="Poglavje"/>
              <w:spacing w:before="0" w:after="0" w:line="260" w:lineRule="exact"/>
              <w:jc w:val="left"/>
              <w:rPr>
                <w:b w:val="0"/>
                <w:sz w:val="20"/>
                <w:szCs w:val="20"/>
              </w:rPr>
            </w:pPr>
          </w:p>
          <w:p w14:paraId="7EC49094" w14:textId="77777777" w:rsidR="00B47D91" w:rsidRPr="00EC4BE6" w:rsidRDefault="00B47D91" w:rsidP="00EC4BE6">
            <w:pPr>
              <w:pStyle w:val="Poglavje"/>
              <w:spacing w:before="0" w:after="0" w:line="260" w:lineRule="exact"/>
              <w:jc w:val="left"/>
              <w:rPr>
                <w:b w:val="0"/>
                <w:sz w:val="20"/>
                <w:szCs w:val="20"/>
              </w:rPr>
            </w:pPr>
          </w:p>
          <w:p w14:paraId="55EB7307" w14:textId="77777777" w:rsidR="00805EA6" w:rsidRPr="00EC4BE6" w:rsidRDefault="00805EA6" w:rsidP="00EC4BE6">
            <w:pPr>
              <w:pStyle w:val="len1"/>
              <w:spacing w:before="0" w:line="260" w:lineRule="exact"/>
              <w:rPr>
                <w:sz w:val="20"/>
                <w:szCs w:val="20"/>
              </w:rPr>
            </w:pPr>
            <w:r w:rsidRPr="00EC4BE6">
              <w:rPr>
                <w:sz w:val="20"/>
                <w:szCs w:val="20"/>
              </w:rPr>
              <w:t>9. člen</w:t>
            </w:r>
          </w:p>
          <w:p w14:paraId="44A8B7B9" w14:textId="77777777" w:rsidR="00805EA6" w:rsidRPr="00EC4BE6" w:rsidRDefault="00805EA6" w:rsidP="00EC4BE6">
            <w:pPr>
              <w:pStyle w:val="lennaslov1"/>
              <w:spacing w:line="260" w:lineRule="exact"/>
              <w:rPr>
                <w:sz w:val="20"/>
                <w:szCs w:val="20"/>
              </w:rPr>
            </w:pPr>
            <w:r w:rsidRPr="00EC4BE6">
              <w:rPr>
                <w:sz w:val="20"/>
                <w:szCs w:val="20"/>
              </w:rPr>
              <w:t>(status javne železniške infrastrukture in upravljanje)</w:t>
            </w:r>
          </w:p>
          <w:p w14:paraId="179D086E" w14:textId="77777777" w:rsidR="00805EA6" w:rsidRPr="00EC4BE6" w:rsidRDefault="00805EA6" w:rsidP="00EC4BE6">
            <w:pPr>
              <w:pStyle w:val="odstavek1"/>
              <w:spacing w:before="0" w:line="260" w:lineRule="exact"/>
              <w:rPr>
                <w:sz w:val="20"/>
                <w:szCs w:val="20"/>
              </w:rPr>
            </w:pPr>
            <w:r w:rsidRPr="00EC4BE6">
              <w:rPr>
                <w:sz w:val="20"/>
                <w:szCs w:val="20"/>
              </w:rPr>
              <w:t>(1) Javna železniška infrastruktura so objekti in naprave, potrebni za nemoteno odvijanje javnega železniškega prometa ter pripadajoča zemljišča, ki funkcionalno služijo njihovi namenski rabi.</w:t>
            </w:r>
          </w:p>
          <w:p w14:paraId="7E591DBA" w14:textId="77777777" w:rsidR="00805EA6" w:rsidRPr="00EC4BE6" w:rsidRDefault="00805EA6" w:rsidP="00EC4BE6">
            <w:pPr>
              <w:pStyle w:val="odstavek1"/>
              <w:spacing w:before="0" w:line="260" w:lineRule="exact"/>
              <w:rPr>
                <w:sz w:val="20"/>
                <w:szCs w:val="20"/>
              </w:rPr>
            </w:pPr>
            <w:r w:rsidRPr="00EC4BE6">
              <w:rPr>
                <w:sz w:val="20"/>
                <w:szCs w:val="20"/>
              </w:rPr>
              <w:t>(2) Javna železniška infrastruktura je grajeno javno dobro v lasti države in se uporablja na način in pod pogoji, določenimi s tem zakonom in na njegovi podlagi izdanimi predpisi.</w:t>
            </w:r>
          </w:p>
          <w:p w14:paraId="3BD66A7F" w14:textId="77777777" w:rsidR="00805EA6" w:rsidRPr="00EC4BE6" w:rsidRDefault="00805EA6" w:rsidP="00EC4BE6">
            <w:pPr>
              <w:pStyle w:val="odstavek1"/>
              <w:spacing w:before="0" w:line="260" w:lineRule="exact"/>
              <w:rPr>
                <w:sz w:val="20"/>
                <w:szCs w:val="20"/>
              </w:rPr>
            </w:pPr>
            <w:r w:rsidRPr="00EC4BE6">
              <w:rPr>
                <w:sz w:val="20"/>
                <w:szCs w:val="20"/>
              </w:rPr>
              <w:t>(3) Železniški promet na javni železniški infrastrukturi se odvija pod pogoji, določenimi s predpisi, ki urejajo varnost železniškega prometa. Prevozne storitve v železniškem prometu morajo biti opravljene skladno s predpisi, ki urejajo javni prevoz potnikov in blaga.</w:t>
            </w:r>
          </w:p>
          <w:p w14:paraId="2BC062C7" w14:textId="77777777" w:rsidR="00805EA6" w:rsidRPr="00EC4BE6" w:rsidRDefault="00805EA6" w:rsidP="00EC4BE6">
            <w:pPr>
              <w:pStyle w:val="odstavek1"/>
              <w:spacing w:before="0" w:line="260" w:lineRule="exact"/>
              <w:rPr>
                <w:sz w:val="20"/>
                <w:szCs w:val="20"/>
              </w:rPr>
            </w:pPr>
            <w:r w:rsidRPr="00EC4BE6">
              <w:rPr>
                <w:sz w:val="20"/>
                <w:szCs w:val="20"/>
              </w:rPr>
              <w:t>(4) Ne glede na določbo drugega odstavka tega člena je na javni železniški infrastrukturi mogoče pridobiti služnost napeljevanja vodovoda in kanalizacije, električnih, telefonskih in telegrafskih napeljav, plinovoda, služnost prehoda ter pravico do uporabe na podlagi zakupa ali najema. Pogodbe o služnosti in zakupno ali najemno pogodbo sklepa z uporabnikom upravljavec.</w:t>
            </w:r>
          </w:p>
          <w:p w14:paraId="0E9A4191" w14:textId="77777777" w:rsidR="00805EA6" w:rsidRPr="00EC4BE6" w:rsidRDefault="00805EA6" w:rsidP="00EC4BE6">
            <w:pPr>
              <w:pStyle w:val="odstavek1"/>
              <w:spacing w:before="0" w:line="260" w:lineRule="exact"/>
              <w:rPr>
                <w:sz w:val="20"/>
                <w:szCs w:val="20"/>
              </w:rPr>
            </w:pPr>
            <w:r w:rsidRPr="00EC4BE6">
              <w:rPr>
                <w:sz w:val="20"/>
                <w:szCs w:val="20"/>
              </w:rPr>
              <w:t>(5) Država lahko zaradi javne koristi del javne železniške infrastrukture izroči v uporabo lokalni skupnosti, ki to javno infrastrukturo potrebuje za zadovoljevanje potreb prebivalcev svojega območja po javnem prevozu ali zadovoljevanje potreb svojega gospodarstva, ki ga prevoznik noče ali ne more zagotoviti. Javna železniška infrastruktura v tem primeru ostane državna last, država in lokalna skupnost pa s pogodbo, ki jo v posameznem primeru v imenu države na podlagi pooblastila vlade sklene upravljavec, uredita medsebojna razmerja zlasti v zvezi z vzdrževanjem javne železniške infrastrukture in vodenjem prometa na njej ter zagotavljanjem prometne varnosti.</w:t>
            </w:r>
          </w:p>
          <w:p w14:paraId="4ED1FFE9" w14:textId="77777777" w:rsidR="00367378" w:rsidRPr="00EC4BE6" w:rsidRDefault="00367378" w:rsidP="00EC4BE6">
            <w:pPr>
              <w:pStyle w:val="odstavek1"/>
              <w:spacing w:before="0" w:line="260" w:lineRule="exact"/>
              <w:rPr>
                <w:sz w:val="20"/>
                <w:szCs w:val="20"/>
              </w:rPr>
            </w:pPr>
          </w:p>
          <w:p w14:paraId="69537C3D" w14:textId="77777777" w:rsidR="006C6BF8" w:rsidRPr="00EC4BE6" w:rsidRDefault="006C6BF8" w:rsidP="00E05A28">
            <w:pPr>
              <w:pStyle w:val="odstavek1"/>
              <w:spacing w:before="0" w:line="260" w:lineRule="exact"/>
              <w:ind w:firstLine="0"/>
              <w:rPr>
                <w:sz w:val="20"/>
                <w:szCs w:val="20"/>
              </w:rPr>
            </w:pPr>
          </w:p>
          <w:p w14:paraId="42D20DE5" w14:textId="77777777" w:rsidR="00E05A28" w:rsidRPr="00E05A28" w:rsidRDefault="00E05A28" w:rsidP="00E05A28">
            <w:pPr>
              <w:pStyle w:val="len1"/>
              <w:rPr>
                <w:sz w:val="20"/>
                <w:szCs w:val="20"/>
              </w:rPr>
            </w:pPr>
            <w:r w:rsidRPr="00E05A28">
              <w:rPr>
                <w:sz w:val="20"/>
                <w:szCs w:val="20"/>
              </w:rPr>
              <w:t>10. člen</w:t>
            </w:r>
          </w:p>
          <w:p w14:paraId="0F6BECF3" w14:textId="77777777" w:rsidR="00E05A28" w:rsidRPr="00E05A28" w:rsidRDefault="00E05A28" w:rsidP="00E05A28">
            <w:pPr>
              <w:pStyle w:val="lennaslov1"/>
              <w:rPr>
                <w:sz w:val="20"/>
                <w:szCs w:val="20"/>
              </w:rPr>
            </w:pPr>
            <w:r w:rsidRPr="00E05A28">
              <w:rPr>
                <w:sz w:val="20"/>
                <w:szCs w:val="20"/>
              </w:rPr>
              <w:t>(sestavni deli javne železniške infrastrukture)</w:t>
            </w:r>
          </w:p>
          <w:p w14:paraId="3A6DE930" w14:textId="77777777" w:rsidR="00E05A28" w:rsidRPr="00E05A28" w:rsidRDefault="00E05A28" w:rsidP="00E05A28">
            <w:pPr>
              <w:pStyle w:val="odstavek1"/>
              <w:rPr>
                <w:sz w:val="20"/>
                <w:szCs w:val="20"/>
              </w:rPr>
            </w:pPr>
            <w:r w:rsidRPr="00E05A28">
              <w:rPr>
                <w:sz w:val="20"/>
                <w:szCs w:val="20"/>
              </w:rPr>
              <w:t>(1) Sestavni deli javne železniške infrastrukture so:</w:t>
            </w:r>
          </w:p>
          <w:p w14:paraId="2597B825" w14:textId="77777777" w:rsidR="00E05A28" w:rsidRPr="00E05A28" w:rsidRDefault="00E05A28" w:rsidP="00E05A28">
            <w:pPr>
              <w:pStyle w:val="alineazaodstavkom1"/>
              <w:ind w:left="360" w:hanging="360"/>
              <w:rPr>
                <w:sz w:val="20"/>
                <w:szCs w:val="20"/>
              </w:rPr>
            </w:pPr>
            <w:r w:rsidRPr="00E05A28">
              <w:rPr>
                <w:sz w:val="20"/>
                <w:szCs w:val="20"/>
              </w:rPr>
              <w:t>-</w:t>
            </w:r>
            <w:r w:rsidRPr="00E05A28">
              <w:rPr>
                <w:rFonts w:ascii="Times New Roman" w:hAnsi="Times New Roman" w:cs="Times New Roman"/>
                <w:sz w:val="20"/>
                <w:szCs w:val="20"/>
              </w:rPr>
              <w:t xml:space="preserve">       </w:t>
            </w:r>
            <w:r w:rsidRPr="00E05A28">
              <w:rPr>
                <w:sz w:val="20"/>
                <w:szCs w:val="20"/>
              </w:rPr>
              <w:t>zemljišča, na katerih je zgrajena javna železniška infrastruktura in zemljišča, ki so namenjena njeni funkcionalni rabi;</w:t>
            </w:r>
          </w:p>
          <w:p w14:paraId="488037E3" w14:textId="77777777" w:rsidR="00E05A28" w:rsidRPr="00E05A28" w:rsidRDefault="00E05A28" w:rsidP="00E05A28">
            <w:pPr>
              <w:pStyle w:val="alineazaodstavkom1"/>
              <w:ind w:left="360" w:hanging="360"/>
              <w:rPr>
                <w:sz w:val="20"/>
                <w:szCs w:val="20"/>
              </w:rPr>
            </w:pPr>
            <w:r w:rsidRPr="00E05A28">
              <w:rPr>
                <w:sz w:val="20"/>
                <w:szCs w:val="20"/>
              </w:rPr>
              <w:t>-</w:t>
            </w:r>
            <w:r w:rsidRPr="00E05A28">
              <w:rPr>
                <w:rFonts w:ascii="Times New Roman" w:hAnsi="Times New Roman" w:cs="Times New Roman"/>
                <w:sz w:val="20"/>
                <w:szCs w:val="20"/>
              </w:rPr>
              <w:t xml:space="preserve">       </w:t>
            </w:r>
            <w:r w:rsidRPr="00E05A28">
              <w:rPr>
                <w:sz w:val="20"/>
                <w:szCs w:val="20"/>
              </w:rPr>
              <w:t xml:space="preserve">tiri in progovno telo, vključno s povezovalnimi tiri, nasipi, useki, drenažami, odvodnimi jarki in kanali, </w:t>
            </w:r>
            <w:proofErr w:type="spellStart"/>
            <w:r w:rsidRPr="00E05A28">
              <w:rPr>
                <w:sz w:val="20"/>
                <w:szCs w:val="20"/>
              </w:rPr>
              <w:t>obložnimi</w:t>
            </w:r>
            <w:proofErr w:type="spellEnd"/>
            <w:r w:rsidRPr="00E05A28">
              <w:rPr>
                <w:sz w:val="20"/>
                <w:szCs w:val="20"/>
              </w:rPr>
              <w:t xml:space="preserve"> zidovi, nasadi za zaščito pobočij itd.;</w:t>
            </w:r>
          </w:p>
          <w:p w14:paraId="79ECCE23" w14:textId="77777777" w:rsidR="00E05A28" w:rsidRPr="00E05A28" w:rsidRDefault="00E05A28" w:rsidP="00E05A28">
            <w:pPr>
              <w:pStyle w:val="alineazaodstavkom1"/>
              <w:ind w:left="360" w:hanging="360"/>
              <w:rPr>
                <w:sz w:val="20"/>
                <w:szCs w:val="20"/>
              </w:rPr>
            </w:pPr>
            <w:r w:rsidRPr="00E05A28">
              <w:rPr>
                <w:sz w:val="20"/>
                <w:szCs w:val="20"/>
              </w:rPr>
              <w:t>-</w:t>
            </w:r>
            <w:r w:rsidRPr="00E05A28">
              <w:rPr>
                <w:rFonts w:ascii="Times New Roman" w:hAnsi="Times New Roman" w:cs="Times New Roman"/>
                <w:sz w:val="20"/>
                <w:szCs w:val="20"/>
              </w:rPr>
              <w:t xml:space="preserve">       </w:t>
            </w:r>
            <w:r w:rsidRPr="00E05A28">
              <w:rPr>
                <w:sz w:val="20"/>
                <w:szCs w:val="20"/>
              </w:rPr>
              <w:t xml:space="preserve">zgornji ustroj zlasti tirnice, vodilne tirnice, pragovi, vezni in pritrdilni material, greda, vključno s tamponskim slojem, kretnice, križišča, </w:t>
            </w:r>
            <w:proofErr w:type="spellStart"/>
            <w:r w:rsidRPr="00E05A28">
              <w:rPr>
                <w:sz w:val="20"/>
                <w:szCs w:val="20"/>
              </w:rPr>
              <w:t>obračalnice</w:t>
            </w:r>
            <w:proofErr w:type="spellEnd"/>
            <w:r w:rsidRPr="00E05A28">
              <w:rPr>
                <w:sz w:val="20"/>
                <w:szCs w:val="20"/>
              </w:rPr>
              <w:t xml:space="preserve"> in prenosnice (razen tistih, ki so izključno namenjene lokomotivam);</w:t>
            </w:r>
          </w:p>
          <w:p w14:paraId="0CAD0A48" w14:textId="77777777" w:rsidR="00E05A28" w:rsidRPr="00E05A28" w:rsidRDefault="00E05A28" w:rsidP="00E05A28">
            <w:pPr>
              <w:pStyle w:val="alineazaodstavkom1"/>
              <w:ind w:left="360" w:hanging="360"/>
              <w:rPr>
                <w:sz w:val="20"/>
                <w:szCs w:val="20"/>
              </w:rPr>
            </w:pPr>
            <w:r w:rsidRPr="00E05A28">
              <w:rPr>
                <w:sz w:val="20"/>
                <w:szCs w:val="20"/>
              </w:rPr>
              <w:t>-</w:t>
            </w:r>
            <w:r w:rsidRPr="00E05A28">
              <w:rPr>
                <w:rFonts w:ascii="Times New Roman" w:hAnsi="Times New Roman" w:cs="Times New Roman"/>
                <w:sz w:val="20"/>
                <w:szCs w:val="20"/>
              </w:rPr>
              <w:t xml:space="preserve">       </w:t>
            </w:r>
            <w:r w:rsidRPr="00E05A28">
              <w:rPr>
                <w:sz w:val="20"/>
                <w:szCs w:val="20"/>
              </w:rPr>
              <w:t>potniški peroni;</w:t>
            </w:r>
          </w:p>
          <w:p w14:paraId="65701F7B" w14:textId="77777777" w:rsidR="00E05A28" w:rsidRPr="00E05A28" w:rsidRDefault="00E05A28" w:rsidP="00E05A28">
            <w:pPr>
              <w:pStyle w:val="alineazaodstavkom1"/>
              <w:ind w:left="360" w:hanging="360"/>
              <w:rPr>
                <w:sz w:val="20"/>
                <w:szCs w:val="20"/>
              </w:rPr>
            </w:pPr>
            <w:r w:rsidRPr="00E05A28">
              <w:rPr>
                <w:sz w:val="20"/>
                <w:szCs w:val="20"/>
              </w:rPr>
              <w:t>-</w:t>
            </w:r>
            <w:r w:rsidRPr="00E05A28">
              <w:rPr>
                <w:rFonts w:ascii="Times New Roman" w:hAnsi="Times New Roman" w:cs="Times New Roman"/>
                <w:sz w:val="20"/>
                <w:szCs w:val="20"/>
              </w:rPr>
              <w:t xml:space="preserve">       </w:t>
            </w:r>
            <w:r w:rsidRPr="00E05A28">
              <w:rPr>
                <w:sz w:val="20"/>
                <w:szCs w:val="20"/>
              </w:rPr>
              <w:t>tovorne klančine, vključno s tistimi na tovornih terminalih, dostopne poti, zidne ograje, žive meje, palisade, protipožarni pasovi, naprave za ogrevanje kretnic, snegolovi;</w:t>
            </w:r>
          </w:p>
          <w:p w14:paraId="19749BC9" w14:textId="77777777" w:rsidR="00E05A28" w:rsidRPr="00E05A28" w:rsidRDefault="00E05A28" w:rsidP="00E05A28">
            <w:pPr>
              <w:pStyle w:val="alineazaodstavkom1"/>
              <w:ind w:left="360" w:hanging="360"/>
              <w:rPr>
                <w:sz w:val="20"/>
                <w:szCs w:val="20"/>
              </w:rPr>
            </w:pPr>
            <w:r w:rsidRPr="00E05A28">
              <w:rPr>
                <w:sz w:val="20"/>
                <w:szCs w:val="20"/>
              </w:rPr>
              <w:t>-</w:t>
            </w:r>
            <w:r w:rsidRPr="00E05A28">
              <w:rPr>
                <w:rFonts w:ascii="Times New Roman" w:hAnsi="Times New Roman" w:cs="Times New Roman"/>
                <w:sz w:val="20"/>
                <w:szCs w:val="20"/>
              </w:rPr>
              <w:t xml:space="preserve">       </w:t>
            </w:r>
            <w:r w:rsidRPr="00E05A28">
              <w:rPr>
                <w:sz w:val="20"/>
                <w:szCs w:val="20"/>
              </w:rPr>
              <w:t>grajeni objekti, zlasti mostovi, prepusti, nadhodi, predori, galerije, podporni in oporni zidovi ter objekti za zaščito pred plazovi, padanjem kamenja in alarmne naprave;</w:t>
            </w:r>
          </w:p>
          <w:p w14:paraId="2989294A" w14:textId="77777777" w:rsidR="00E05A28" w:rsidRPr="00E05A28" w:rsidRDefault="00E05A28" w:rsidP="00E05A28">
            <w:pPr>
              <w:pStyle w:val="alineazaodstavkom1"/>
              <w:ind w:left="360" w:hanging="360"/>
              <w:rPr>
                <w:sz w:val="20"/>
                <w:szCs w:val="20"/>
              </w:rPr>
            </w:pPr>
            <w:r w:rsidRPr="00E05A28">
              <w:rPr>
                <w:sz w:val="20"/>
                <w:szCs w:val="20"/>
              </w:rPr>
              <w:t>-</w:t>
            </w:r>
            <w:r w:rsidRPr="00E05A28">
              <w:rPr>
                <w:rFonts w:ascii="Times New Roman" w:hAnsi="Times New Roman" w:cs="Times New Roman"/>
                <w:sz w:val="20"/>
                <w:szCs w:val="20"/>
              </w:rPr>
              <w:t xml:space="preserve">       </w:t>
            </w:r>
            <w:r w:rsidRPr="00E05A28">
              <w:rPr>
                <w:sz w:val="20"/>
                <w:szCs w:val="20"/>
              </w:rPr>
              <w:t>nivojski prehodi, vključno z napravami za zagotavljanje varnosti v cestnem prometu;</w:t>
            </w:r>
          </w:p>
          <w:p w14:paraId="0E01C95D" w14:textId="77777777" w:rsidR="00E05A28" w:rsidRPr="00E05A28" w:rsidRDefault="00E05A28" w:rsidP="00E05A28">
            <w:pPr>
              <w:pStyle w:val="alineazaodstavkom1"/>
              <w:ind w:left="360" w:hanging="360"/>
              <w:rPr>
                <w:sz w:val="20"/>
                <w:szCs w:val="20"/>
              </w:rPr>
            </w:pPr>
            <w:r w:rsidRPr="00E05A28">
              <w:rPr>
                <w:sz w:val="20"/>
                <w:szCs w:val="20"/>
              </w:rPr>
              <w:t>-</w:t>
            </w:r>
            <w:r w:rsidRPr="00E05A28">
              <w:rPr>
                <w:rFonts w:ascii="Times New Roman" w:hAnsi="Times New Roman" w:cs="Times New Roman"/>
                <w:sz w:val="20"/>
                <w:szCs w:val="20"/>
              </w:rPr>
              <w:t xml:space="preserve">       </w:t>
            </w:r>
            <w:r w:rsidRPr="00E05A28">
              <w:rPr>
                <w:sz w:val="20"/>
                <w:szCs w:val="20"/>
              </w:rPr>
              <w:t>dostopne poti za potnike in dovoz blaga;</w:t>
            </w:r>
          </w:p>
          <w:p w14:paraId="7596A137" w14:textId="77777777" w:rsidR="00E05A28" w:rsidRPr="00E05A28" w:rsidRDefault="00E05A28" w:rsidP="00E05A28">
            <w:pPr>
              <w:pStyle w:val="alineazaodstavkom1"/>
              <w:ind w:left="360" w:hanging="360"/>
              <w:rPr>
                <w:sz w:val="20"/>
                <w:szCs w:val="20"/>
              </w:rPr>
            </w:pPr>
            <w:r w:rsidRPr="00E05A28">
              <w:rPr>
                <w:sz w:val="20"/>
                <w:szCs w:val="20"/>
              </w:rPr>
              <w:t>-</w:t>
            </w:r>
            <w:r w:rsidRPr="00E05A28">
              <w:rPr>
                <w:rFonts w:ascii="Times New Roman" w:hAnsi="Times New Roman" w:cs="Times New Roman"/>
                <w:sz w:val="20"/>
                <w:szCs w:val="20"/>
              </w:rPr>
              <w:t xml:space="preserve">       </w:t>
            </w:r>
            <w:r w:rsidRPr="00E05A28">
              <w:rPr>
                <w:sz w:val="20"/>
                <w:szCs w:val="20"/>
              </w:rPr>
              <w:t>signalno-varnostne in telekomunikacijske naprave na odprti progi, na železniških in ranžirnih postajah, vključno z napravami za njihovo napajanje z električno energijo in prostori za te naprave, tirne zavore;</w:t>
            </w:r>
          </w:p>
          <w:p w14:paraId="2EB3B02B" w14:textId="77777777" w:rsidR="00E05A28" w:rsidRPr="00E05A28" w:rsidRDefault="00E05A28" w:rsidP="00E05A28">
            <w:pPr>
              <w:pStyle w:val="alineazaodstavkom1"/>
              <w:ind w:left="360" w:hanging="360"/>
              <w:rPr>
                <w:sz w:val="20"/>
                <w:szCs w:val="20"/>
              </w:rPr>
            </w:pPr>
            <w:r w:rsidRPr="00E05A28">
              <w:rPr>
                <w:sz w:val="20"/>
                <w:szCs w:val="20"/>
              </w:rPr>
              <w:t>-</w:t>
            </w:r>
            <w:r w:rsidRPr="00E05A28">
              <w:rPr>
                <w:rFonts w:ascii="Times New Roman" w:hAnsi="Times New Roman" w:cs="Times New Roman"/>
                <w:sz w:val="20"/>
                <w:szCs w:val="20"/>
              </w:rPr>
              <w:t xml:space="preserve">       </w:t>
            </w:r>
            <w:r w:rsidRPr="00E05A28">
              <w:rPr>
                <w:sz w:val="20"/>
                <w:szCs w:val="20"/>
              </w:rPr>
              <w:t>električna razsvetljava za zagotavljanje upravljanja prometa in varnosti;</w:t>
            </w:r>
          </w:p>
          <w:p w14:paraId="3E7A3EC2" w14:textId="77777777" w:rsidR="00E05A28" w:rsidRPr="00E05A28" w:rsidRDefault="00E05A28" w:rsidP="00E05A28">
            <w:pPr>
              <w:pStyle w:val="alineazaodstavkom1"/>
              <w:ind w:left="360" w:hanging="360"/>
              <w:rPr>
                <w:sz w:val="20"/>
                <w:szCs w:val="20"/>
              </w:rPr>
            </w:pPr>
            <w:r w:rsidRPr="00E05A28">
              <w:rPr>
                <w:sz w:val="20"/>
                <w:szCs w:val="20"/>
              </w:rPr>
              <w:t>-</w:t>
            </w:r>
            <w:r w:rsidRPr="00E05A28">
              <w:rPr>
                <w:rFonts w:ascii="Times New Roman" w:hAnsi="Times New Roman" w:cs="Times New Roman"/>
                <w:sz w:val="20"/>
                <w:szCs w:val="20"/>
              </w:rPr>
              <w:t xml:space="preserve">       </w:t>
            </w:r>
            <w:r w:rsidRPr="00E05A28">
              <w:rPr>
                <w:sz w:val="20"/>
                <w:szCs w:val="20"/>
              </w:rPr>
              <w:t xml:space="preserve">naprave za pretvorbo in prenos električne energije kot pogonske energije za vleko vlakov, zlasti </w:t>
            </w:r>
            <w:proofErr w:type="spellStart"/>
            <w:r w:rsidRPr="00E05A28">
              <w:rPr>
                <w:sz w:val="20"/>
                <w:szCs w:val="20"/>
              </w:rPr>
              <w:t>elektro</w:t>
            </w:r>
            <w:proofErr w:type="spellEnd"/>
            <w:r w:rsidRPr="00E05A28">
              <w:rPr>
                <w:sz w:val="20"/>
                <w:szCs w:val="20"/>
              </w:rPr>
              <w:t xml:space="preserve">-napajalne postaje, energetski vodi od </w:t>
            </w:r>
            <w:proofErr w:type="spellStart"/>
            <w:r w:rsidRPr="00E05A28">
              <w:rPr>
                <w:sz w:val="20"/>
                <w:szCs w:val="20"/>
              </w:rPr>
              <w:t>elektro</w:t>
            </w:r>
            <w:proofErr w:type="spellEnd"/>
            <w:r w:rsidRPr="00E05A28">
              <w:rPr>
                <w:sz w:val="20"/>
                <w:szCs w:val="20"/>
              </w:rPr>
              <w:t>-napajalnih postaj do voznega omrežja, vozno omrežje z nosilno konstrukcijo;</w:t>
            </w:r>
          </w:p>
          <w:p w14:paraId="72C669D9" w14:textId="77777777" w:rsidR="00E05A28" w:rsidRPr="00E05A28" w:rsidRDefault="00E05A28" w:rsidP="00E05A28">
            <w:pPr>
              <w:pStyle w:val="alineazaodstavkom1"/>
              <w:ind w:left="360" w:hanging="360"/>
              <w:rPr>
                <w:sz w:val="20"/>
                <w:szCs w:val="20"/>
              </w:rPr>
            </w:pPr>
            <w:r w:rsidRPr="00E05A28">
              <w:rPr>
                <w:sz w:val="20"/>
                <w:szCs w:val="20"/>
              </w:rPr>
              <w:t>-</w:t>
            </w:r>
            <w:r w:rsidRPr="00E05A28">
              <w:rPr>
                <w:rFonts w:ascii="Times New Roman" w:hAnsi="Times New Roman" w:cs="Times New Roman"/>
                <w:sz w:val="20"/>
                <w:szCs w:val="20"/>
              </w:rPr>
              <w:t xml:space="preserve">       </w:t>
            </w:r>
            <w:r w:rsidRPr="00E05A28">
              <w:rPr>
                <w:sz w:val="20"/>
                <w:szCs w:val="20"/>
              </w:rPr>
              <w:t>objekti, ki se uporabljajo za vzdrževanje, obratovanje oziroma obnavljanje javne železniške infrastrukture.</w:t>
            </w:r>
          </w:p>
          <w:p w14:paraId="40D78DB6" w14:textId="77777777" w:rsidR="00E05A28" w:rsidRPr="00E05A28" w:rsidRDefault="00E05A28" w:rsidP="00E05A28">
            <w:pPr>
              <w:pStyle w:val="odstavek1"/>
              <w:rPr>
                <w:sz w:val="20"/>
                <w:szCs w:val="20"/>
              </w:rPr>
            </w:pPr>
            <w:r w:rsidRPr="00E05A28">
              <w:rPr>
                <w:sz w:val="20"/>
                <w:szCs w:val="20"/>
              </w:rPr>
              <w:t>(2) Sestavni deli javne železniške infrastrukture niso popravljalni tiri (tiri za popravilo železniških vozil in odstranjevanje napak, nastalih pri natovarjanju tovorov), tiri v lokomotivskih depojih, garažni tiri in stranski tiri v zasebni lasti.</w:t>
            </w:r>
          </w:p>
          <w:p w14:paraId="28645DE7" w14:textId="77777777" w:rsidR="0000475C" w:rsidRPr="00E05A28" w:rsidRDefault="0000475C" w:rsidP="00EC4BE6">
            <w:pPr>
              <w:pStyle w:val="Poglavje"/>
              <w:spacing w:before="0" w:after="0" w:line="260" w:lineRule="exact"/>
              <w:jc w:val="left"/>
              <w:rPr>
                <w:b w:val="0"/>
                <w:sz w:val="20"/>
                <w:szCs w:val="20"/>
              </w:rPr>
            </w:pPr>
          </w:p>
          <w:p w14:paraId="2D733824" w14:textId="77777777" w:rsidR="000F7792" w:rsidRPr="000F7792" w:rsidRDefault="000F7792" w:rsidP="00EC4BE6">
            <w:pPr>
              <w:spacing w:before="480" w:after="0" w:line="260" w:lineRule="exact"/>
              <w:jc w:val="center"/>
              <w:rPr>
                <w:rFonts w:ascii="Arial" w:eastAsia="Times New Roman" w:hAnsi="Arial" w:cs="Arial"/>
                <w:b/>
                <w:bCs/>
                <w:sz w:val="20"/>
                <w:szCs w:val="20"/>
                <w:lang w:eastAsia="sl-SI"/>
              </w:rPr>
            </w:pPr>
            <w:r w:rsidRPr="000F7792">
              <w:rPr>
                <w:rFonts w:ascii="Arial" w:eastAsia="Times New Roman" w:hAnsi="Arial" w:cs="Arial"/>
                <w:b/>
                <w:bCs/>
                <w:sz w:val="20"/>
                <w:szCs w:val="20"/>
                <w:lang w:eastAsia="sl-SI"/>
              </w:rPr>
              <w:lastRenderedPageBreak/>
              <w:t>11. člen</w:t>
            </w:r>
          </w:p>
          <w:p w14:paraId="383D9306" w14:textId="77777777" w:rsidR="000F7792" w:rsidRPr="000F7792" w:rsidRDefault="000F7792" w:rsidP="00EC4BE6">
            <w:pPr>
              <w:spacing w:after="0" w:line="260" w:lineRule="exact"/>
              <w:jc w:val="center"/>
              <w:rPr>
                <w:rFonts w:ascii="Arial" w:eastAsia="Times New Roman" w:hAnsi="Arial" w:cs="Arial"/>
                <w:b/>
                <w:bCs/>
                <w:sz w:val="20"/>
                <w:szCs w:val="20"/>
                <w:lang w:eastAsia="sl-SI"/>
              </w:rPr>
            </w:pPr>
            <w:r w:rsidRPr="000F7792">
              <w:rPr>
                <w:rFonts w:ascii="Arial" w:eastAsia="Times New Roman" w:hAnsi="Arial" w:cs="Arial"/>
                <w:b/>
                <w:bCs/>
                <w:sz w:val="20"/>
                <w:szCs w:val="20"/>
                <w:lang w:eastAsia="sl-SI"/>
              </w:rPr>
              <w:t>(obvezna gospodarska javna služba vzdrževanja, obratovanja in obnavljanja javne železniške infrastrukture)</w:t>
            </w:r>
          </w:p>
          <w:p w14:paraId="2D3E0DC5" w14:textId="77777777" w:rsidR="000F7792" w:rsidRPr="000F7792" w:rsidRDefault="000F7792" w:rsidP="00EC4BE6">
            <w:pPr>
              <w:spacing w:before="240" w:after="0" w:line="260" w:lineRule="exact"/>
              <w:ind w:firstLine="1021"/>
              <w:jc w:val="both"/>
              <w:rPr>
                <w:rFonts w:ascii="Arial" w:eastAsia="Times New Roman" w:hAnsi="Arial" w:cs="Arial"/>
                <w:sz w:val="20"/>
                <w:szCs w:val="20"/>
                <w:lang w:eastAsia="sl-SI"/>
              </w:rPr>
            </w:pPr>
            <w:r w:rsidRPr="000F7792">
              <w:rPr>
                <w:rFonts w:ascii="Arial" w:eastAsia="Times New Roman" w:hAnsi="Arial" w:cs="Arial"/>
                <w:sz w:val="20"/>
                <w:szCs w:val="20"/>
                <w:lang w:eastAsia="sl-SI"/>
              </w:rPr>
              <w:t>(1) Vzdrževanje, obratovanje in obnavljanje javne železniške infrastrukture je obvezna gospodarska javna služba.</w:t>
            </w:r>
          </w:p>
          <w:p w14:paraId="40A30812" w14:textId="77777777" w:rsidR="000F7792" w:rsidRPr="000F7792" w:rsidRDefault="000F7792" w:rsidP="00EC4BE6">
            <w:pPr>
              <w:spacing w:before="240" w:after="0" w:line="260" w:lineRule="exact"/>
              <w:ind w:firstLine="1021"/>
              <w:jc w:val="both"/>
              <w:rPr>
                <w:rFonts w:ascii="Arial" w:eastAsia="Times New Roman" w:hAnsi="Arial" w:cs="Arial"/>
                <w:sz w:val="20"/>
                <w:szCs w:val="20"/>
                <w:lang w:eastAsia="sl-SI"/>
              </w:rPr>
            </w:pPr>
            <w:r w:rsidRPr="000F7792">
              <w:rPr>
                <w:rFonts w:ascii="Arial" w:eastAsia="Times New Roman" w:hAnsi="Arial" w:cs="Arial"/>
                <w:sz w:val="20"/>
                <w:szCs w:val="20"/>
                <w:lang w:eastAsia="sl-SI"/>
              </w:rPr>
              <w:t>(2) Gospodarsko javno službo iz prejšnjega odstavka opravlja upravljavec na podlagi pogodbe o opravljanju gospodarske javne službe. Pogodba mora vsebovati elemente iz Priloge V Direktive 2012/34/EU, sklene pa se za obdobje najmanj petih let. O vsebini pogodbe in strukturi plačil, ki so namenjena za financiranje upravljavca, se dogovor sklene vnaprej za celotno pogodbeno obdobje.</w:t>
            </w:r>
          </w:p>
          <w:p w14:paraId="49797BA5" w14:textId="77777777" w:rsidR="000F7792" w:rsidRPr="000F7792" w:rsidRDefault="000F7792" w:rsidP="00EC4BE6">
            <w:pPr>
              <w:spacing w:before="240" w:after="0" w:line="260" w:lineRule="exact"/>
              <w:ind w:firstLine="1021"/>
              <w:jc w:val="both"/>
              <w:rPr>
                <w:rFonts w:ascii="Arial" w:eastAsia="Times New Roman" w:hAnsi="Arial" w:cs="Arial"/>
                <w:sz w:val="20"/>
                <w:szCs w:val="20"/>
                <w:lang w:eastAsia="sl-SI"/>
              </w:rPr>
            </w:pPr>
            <w:r w:rsidRPr="000F7792">
              <w:rPr>
                <w:rFonts w:ascii="Arial" w:eastAsia="Times New Roman" w:hAnsi="Arial" w:cs="Arial"/>
                <w:sz w:val="20"/>
                <w:szCs w:val="20"/>
                <w:lang w:eastAsia="sl-SI"/>
              </w:rPr>
              <w:t>(3) Vzdrževanje javne železniške infrastrukture obsega predvsem izvajanje oziroma organiziranje:</w:t>
            </w:r>
          </w:p>
          <w:p w14:paraId="5489525D"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eastAsia="sl-SI"/>
              </w:rPr>
              <w:t>-       vzdrževalnih del, ki ohranjajo normalno obratovalno sposobnost in zagotavljajo prometno varnost;</w:t>
            </w:r>
          </w:p>
          <w:p w14:paraId="3329A96E"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eastAsia="sl-SI"/>
              </w:rPr>
              <w:t>-       vzdrževalnih del na železniških postajah in postajališčih;</w:t>
            </w:r>
          </w:p>
          <w:p w14:paraId="6055AD29"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eastAsia="sl-SI"/>
              </w:rPr>
              <w:t>-       nadzora nad stanjem javne železniške infrastrukture;</w:t>
            </w:r>
          </w:p>
          <w:p w14:paraId="51E0F3AE"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eastAsia="sl-SI"/>
              </w:rPr>
              <w:t>-       zagotovitve vzpostavitve prevoznosti prog ob naravnih in drugih nesrečah;</w:t>
            </w:r>
          </w:p>
          <w:p w14:paraId="3DF148BB"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eastAsia="sl-SI"/>
              </w:rPr>
              <w:t>-       vzpostavitve, vodenja in vzdrževanja informacijskega sistema, registra infrastrukture in evidenc ter drugih podatkov o javni železniški infrastrukturi in njihovo posredovanje na zahtevo ministrstva oziroma organa v sestavi ministrstva;</w:t>
            </w:r>
          </w:p>
          <w:p w14:paraId="6C8004B3"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eastAsia="sl-SI"/>
              </w:rPr>
              <w:t>-       meritev posameznih parametrov ali delov sistema;</w:t>
            </w:r>
          </w:p>
          <w:p w14:paraId="06412DE8"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eastAsia="sl-SI"/>
              </w:rPr>
              <w:t>-       faznih tehničnih pregledov;</w:t>
            </w:r>
          </w:p>
          <w:p w14:paraId="0D8ADFE5"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eastAsia="sl-SI"/>
              </w:rPr>
              <w:t xml:space="preserve">-       sodelovanja upravljavca pri </w:t>
            </w:r>
            <w:proofErr w:type="spellStart"/>
            <w:r w:rsidRPr="000F7792">
              <w:rPr>
                <w:rFonts w:ascii="Arial" w:eastAsia="Times New Roman" w:hAnsi="Arial" w:cs="Arial"/>
                <w:sz w:val="20"/>
                <w:szCs w:val="20"/>
                <w:lang w:eastAsia="sl-SI"/>
              </w:rPr>
              <w:t>zakoličbi</w:t>
            </w:r>
            <w:proofErr w:type="spellEnd"/>
            <w:r w:rsidRPr="000F7792">
              <w:rPr>
                <w:rFonts w:ascii="Arial" w:eastAsia="Times New Roman" w:hAnsi="Arial" w:cs="Arial"/>
                <w:sz w:val="20"/>
                <w:szCs w:val="20"/>
                <w:lang w:eastAsia="sl-SI"/>
              </w:rPr>
              <w:t xml:space="preserve"> in pripravi delovišča;</w:t>
            </w:r>
          </w:p>
          <w:p w14:paraId="23BC1A07"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eastAsia="sl-SI"/>
              </w:rPr>
              <w:t>-       vzdrževalnih del na javni železniški infrastrukturi v obsegu, ki ga določa letni načrt vzdrževanja.</w:t>
            </w:r>
          </w:p>
          <w:p w14:paraId="023F3D1D" w14:textId="77777777" w:rsidR="000F7792" w:rsidRPr="000F7792" w:rsidRDefault="000F7792" w:rsidP="00EC4BE6">
            <w:pPr>
              <w:spacing w:before="240" w:after="0" w:line="260" w:lineRule="exact"/>
              <w:ind w:firstLine="1021"/>
              <w:jc w:val="both"/>
              <w:rPr>
                <w:rFonts w:ascii="Arial" w:eastAsia="Times New Roman" w:hAnsi="Arial" w:cs="Arial"/>
                <w:sz w:val="20"/>
                <w:szCs w:val="20"/>
                <w:lang w:eastAsia="sl-SI"/>
              </w:rPr>
            </w:pPr>
            <w:r w:rsidRPr="000F7792">
              <w:rPr>
                <w:rFonts w:ascii="Arial" w:eastAsia="Times New Roman" w:hAnsi="Arial" w:cs="Arial"/>
                <w:sz w:val="20"/>
                <w:szCs w:val="20"/>
                <w:lang w:eastAsia="sl-SI"/>
              </w:rPr>
              <w:t>(4) Obratovanje javne železniške infrastrukture obsega predvsem:</w:t>
            </w:r>
          </w:p>
          <w:p w14:paraId="4F182859"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eastAsia="sl-SI"/>
              </w:rPr>
              <w:t>-       dodeljevanje vlakovnih poti;</w:t>
            </w:r>
          </w:p>
          <w:p w14:paraId="6CD0BB9E"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eastAsia="sl-SI"/>
              </w:rPr>
              <w:t>-       določanje višine uporabnine, zaračunavanje in pobiranje uporabnine;</w:t>
            </w:r>
          </w:p>
          <w:p w14:paraId="1EBA92B6"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eastAsia="sl-SI"/>
              </w:rPr>
              <w:t>-       upravljanje prometa vlakov in zagotavljanje obratovanja javne železniške infrastrukture;</w:t>
            </w:r>
          </w:p>
          <w:p w14:paraId="769B22C3"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eastAsia="sl-SI"/>
              </w:rPr>
              <w:t>-       izdelavo, sprejem, uveljavitev in objavo voznega reda omrežja;</w:t>
            </w:r>
          </w:p>
          <w:p w14:paraId="38917A18"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eastAsia="sl-SI"/>
              </w:rPr>
              <w:t>-       opravljanje tehnološkega procesa dela na prometnih mestih;</w:t>
            </w:r>
          </w:p>
          <w:p w14:paraId="4005A9E2"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eastAsia="sl-SI"/>
              </w:rPr>
              <w:t>-       nadzor nad delom prevoznikov, ki ga zahteva opravljanje dela skladno s tem zakonom in predpisi, ki urejajo varnost v železniškem prometu;</w:t>
            </w:r>
          </w:p>
          <w:p w14:paraId="345321A9"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eastAsia="sl-SI"/>
              </w:rPr>
              <w:t>-       obveščanje varnostnega organa o sumu kršitve, ki jo je storil prevoznik s svojim ravnanjem v nasprotju z licenco, varnostnim spričevalom ali dodeljeno vlakovno potjo, in obveščanje varnostnega organa in inšpektorata, pristojnega za železniški promet, o kršitvah določb predpisov, ki urejajo varnost v železniškem prometu.</w:t>
            </w:r>
          </w:p>
          <w:p w14:paraId="743F3312" w14:textId="77777777" w:rsidR="000F7792" w:rsidRPr="000F7792" w:rsidRDefault="000F7792" w:rsidP="00EC4BE6">
            <w:pPr>
              <w:spacing w:before="240" w:after="0" w:line="260" w:lineRule="exact"/>
              <w:ind w:firstLine="1021"/>
              <w:jc w:val="both"/>
              <w:rPr>
                <w:rFonts w:ascii="Arial" w:eastAsia="Times New Roman" w:hAnsi="Arial" w:cs="Arial"/>
                <w:sz w:val="20"/>
                <w:szCs w:val="20"/>
                <w:lang w:eastAsia="sl-SI"/>
              </w:rPr>
            </w:pPr>
            <w:r w:rsidRPr="000F7792">
              <w:rPr>
                <w:rFonts w:ascii="Arial" w:eastAsia="Times New Roman" w:hAnsi="Arial" w:cs="Arial"/>
                <w:sz w:val="20"/>
                <w:szCs w:val="20"/>
                <w:lang w:eastAsia="sl-SI"/>
              </w:rPr>
              <w:t>(5) Obnavljanje javne železniške infrastrukture obsega predvsem:</w:t>
            </w:r>
          </w:p>
          <w:p w14:paraId="37974236"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eastAsia="sl-SI"/>
              </w:rPr>
              <w:t>-       pripravo predloga načrta obnov;</w:t>
            </w:r>
          </w:p>
          <w:p w14:paraId="40D3D115" w14:textId="77777777" w:rsidR="000F7792" w:rsidRPr="000F7792" w:rsidRDefault="000F7792" w:rsidP="00EC4BE6">
            <w:pPr>
              <w:spacing w:after="0" w:line="260" w:lineRule="exact"/>
              <w:ind w:left="397" w:hanging="425"/>
              <w:jc w:val="both"/>
              <w:rPr>
                <w:rFonts w:ascii="Arial" w:eastAsia="Times New Roman" w:hAnsi="Arial" w:cs="Arial"/>
                <w:sz w:val="20"/>
                <w:szCs w:val="20"/>
                <w:lang w:eastAsia="sl-SI"/>
              </w:rPr>
            </w:pPr>
            <w:r w:rsidRPr="000F7792">
              <w:rPr>
                <w:rFonts w:ascii="Arial" w:eastAsia="Times New Roman" w:hAnsi="Arial" w:cs="Arial"/>
                <w:sz w:val="20"/>
                <w:szCs w:val="20"/>
                <w:lang w:eastAsia="sl-SI"/>
              </w:rPr>
              <w:t>-       izvajanje oziroma organiziranje obnov.</w:t>
            </w:r>
          </w:p>
          <w:p w14:paraId="1908E6B3" w14:textId="77777777" w:rsidR="000F7792" w:rsidRPr="000F7792" w:rsidRDefault="000F7792" w:rsidP="00EC4BE6">
            <w:pPr>
              <w:spacing w:before="240" w:after="0" w:line="260" w:lineRule="exact"/>
              <w:ind w:firstLine="1021"/>
              <w:jc w:val="both"/>
              <w:rPr>
                <w:rFonts w:ascii="Arial" w:eastAsia="Times New Roman" w:hAnsi="Arial" w:cs="Arial"/>
                <w:sz w:val="20"/>
                <w:szCs w:val="20"/>
                <w:lang w:eastAsia="sl-SI"/>
              </w:rPr>
            </w:pPr>
            <w:r w:rsidRPr="000F7792">
              <w:rPr>
                <w:rFonts w:ascii="Arial" w:eastAsia="Times New Roman" w:hAnsi="Arial" w:cs="Arial"/>
                <w:sz w:val="20"/>
                <w:szCs w:val="20"/>
                <w:lang w:eastAsia="sl-SI"/>
              </w:rPr>
              <w:t>(6) Vlada z uredbo določi način opravljanja gospodarske javne službe iz prvega odstavka tega člena in z upravljavcem sklene pogodbo iz drugega odstavka tega člena.</w:t>
            </w:r>
          </w:p>
          <w:p w14:paraId="0587333A" w14:textId="77777777" w:rsidR="000F7792" w:rsidRPr="000F7792" w:rsidRDefault="000F7792" w:rsidP="00EC4BE6">
            <w:pPr>
              <w:spacing w:before="240" w:after="0" w:line="260" w:lineRule="exact"/>
              <w:ind w:firstLine="1021"/>
              <w:jc w:val="both"/>
              <w:rPr>
                <w:rFonts w:ascii="Arial" w:eastAsia="Times New Roman" w:hAnsi="Arial" w:cs="Arial"/>
                <w:sz w:val="20"/>
                <w:szCs w:val="20"/>
                <w:lang w:eastAsia="sl-SI"/>
              </w:rPr>
            </w:pPr>
            <w:r w:rsidRPr="000F7792">
              <w:rPr>
                <w:rFonts w:ascii="Arial" w:eastAsia="Times New Roman" w:hAnsi="Arial" w:cs="Arial"/>
                <w:sz w:val="20"/>
                <w:szCs w:val="20"/>
                <w:lang w:eastAsia="sl-SI"/>
              </w:rPr>
              <w:t>(7) Upravljavec vzpostavi, vodi in vzdržuje informacijski sistem obnavljanja javne železniške infrastrukture, ki je sestavni del informacijskega sistema in vsebuje podatke ter dokumentacijo o vseh fazah obnov, pri tem pa mora ministrstvu zagotoviti možnost neposrednega vpogleda v stanje obnov in dokumentacijo, ki se vodi v okviru informacijskega sistema. Upravljavec vodi tudi evidenco podatkov o izdatkih za obnavljanje javne železniške infrastrukture.</w:t>
            </w:r>
          </w:p>
          <w:p w14:paraId="2EC4F583" w14:textId="77777777" w:rsidR="000F7792" w:rsidRPr="000F7792" w:rsidRDefault="000F7792" w:rsidP="00EC4BE6">
            <w:pPr>
              <w:spacing w:before="240" w:after="0" w:line="260" w:lineRule="exact"/>
              <w:ind w:firstLine="1021"/>
              <w:jc w:val="both"/>
              <w:rPr>
                <w:rFonts w:ascii="Arial" w:eastAsia="Times New Roman" w:hAnsi="Arial" w:cs="Arial"/>
                <w:sz w:val="20"/>
                <w:szCs w:val="20"/>
                <w:lang w:eastAsia="sl-SI"/>
              </w:rPr>
            </w:pPr>
            <w:r w:rsidRPr="000F7792">
              <w:rPr>
                <w:rFonts w:ascii="Arial" w:eastAsia="Times New Roman" w:hAnsi="Arial" w:cs="Arial"/>
                <w:sz w:val="20"/>
                <w:szCs w:val="20"/>
                <w:lang w:eastAsia="sl-SI"/>
              </w:rPr>
              <w:t>(8) V primeru motenj v železniškem prometu upravljavec prevoznikom zagotavlja ustrezne in pravočasne informacije. Če prevoznikom odobri dodaten dostop do upravljanja prometa, to stori pod enakimi, vnaprej določenimi in objavljenimi pogoji.</w:t>
            </w:r>
          </w:p>
          <w:p w14:paraId="550B7A54" w14:textId="77777777" w:rsidR="000F7792" w:rsidRDefault="000F7792" w:rsidP="00EC4BE6">
            <w:pPr>
              <w:spacing w:before="240" w:after="0" w:line="260" w:lineRule="exact"/>
              <w:ind w:firstLine="1021"/>
              <w:jc w:val="both"/>
              <w:rPr>
                <w:rFonts w:ascii="Arial" w:eastAsia="Times New Roman" w:hAnsi="Arial" w:cs="Arial"/>
                <w:sz w:val="20"/>
                <w:szCs w:val="20"/>
                <w:lang w:eastAsia="sl-SI"/>
              </w:rPr>
            </w:pPr>
            <w:r w:rsidRPr="000F7792">
              <w:rPr>
                <w:rFonts w:ascii="Arial" w:eastAsia="Times New Roman" w:hAnsi="Arial" w:cs="Arial"/>
                <w:sz w:val="20"/>
                <w:szCs w:val="20"/>
                <w:lang w:eastAsia="sl-SI"/>
              </w:rPr>
              <w:lastRenderedPageBreak/>
              <w:t>(9) Vsebino in način vodenja informacijskega sistema iz tretjega in sedmega odstavka tega člena natančneje določi minister.</w:t>
            </w:r>
          </w:p>
          <w:p w14:paraId="3460DD41" w14:textId="77777777" w:rsidR="0034040F" w:rsidRPr="00C512BA" w:rsidRDefault="0034040F" w:rsidP="0034040F">
            <w:pPr>
              <w:pStyle w:val="len1"/>
              <w:rPr>
                <w:sz w:val="20"/>
                <w:szCs w:val="20"/>
              </w:rPr>
            </w:pPr>
            <w:proofErr w:type="spellStart"/>
            <w:r w:rsidRPr="00C512BA">
              <w:rPr>
                <w:sz w:val="20"/>
                <w:szCs w:val="20"/>
              </w:rPr>
              <w:t>11.b</w:t>
            </w:r>
            <w:proofErr w:type="spellEnd"/>
            <w:r w:rsidRPr="00C512BA">
              <w:rPr>
                <w:sz w:val="20"/>
                <w:szCs w:val="20"/>
              </w:rPr>
              <w:t xml:space="preserve"> člen</w:t>
            </w:r>
          </w:p>
          <w:p w14:paraId="0314E04E" w14:textId="77777777" w:rsidR="0034040F" w:rsidRPr="00C512BA" w:rsidRDefault="0034040F" w:rsidP="0034040F">
            <w:pPr>
              <w:pStyle w:val="lennaslov1"/>
              <w:rPr>
                <w:sz w:val="20"/>
                <w:szCs w:val="20"/>
              </w:rPr>
            </w:pPr>
            <w:r w:rsidRPr="00C512BA">
              <w:rPr>
                <w:sz w:val="20"/>
                <w:szCs w:val="20"/>
              </w:rPr>
              <w:t>(druge naloge upravljavca)</w:t>
            </w:r>
          </w:p>
          <w:p w14:paraId="52EDD412" w14:textId="77777777" w:rsidR="0034040F" w:rsidRPr="00C512BA" w:rsidRDefault="0034040F" w:rsidP="0034040F">
            <w:pPr>
              <w:pStyle w:val="odstavek1"/>
              <w:rPr>
                <w:sz w:val="20"/>
                <w:szCs w:val="20"/>
              </w:rPr>
            </w:pPr>
            <w:r w:rsidRPr="00C512BA">
              <w:rPr>
                <w:sz w:val="20"/>
                <w:szCs w:val="20"/>
              </w:rPr>
              <w:t xml:space="preserve">(1) Upravljavec poleg nalog iz 11. in </w:t>
            </w:r>
            <w:proofErr w:type="spellStart"/>
            <w:r w:rsidRPr="00C512BA">
              <w:rPr>
                <w:sz w:val="20"/>
                <w:szCs w:val="20"/>
              </w:rPr>
              <w:t>11.a</w:t>
            </w:r>
            <w:proofErr w:type="spellEnd"/>
            <w:r w:rsidRPr="00C512BA">
              <w:rPr>
                <w:sz w:val="20"/>
                <w:szCs w:val="20"/>
              </w:rPr>
              <w:t xml:space="preserve"> člena tega zakona opravlja še naslednje naloge:</w:t>
            </w:r>
          </w:p>
          <w:p w14:paraId="08ED982D" w14:textId="77777777" w:rsidR="0034040F" w:rsidRPr="00C512BA" w:rsidRDefault="0034040F" w:rsidP="0034040F">
            <w:pPr>
              <w:pStyle w:val="tevilnatoka1"/>
              <w:rPr>
                <w:sz w:val="20"/>
                <w:szCs w:val="20"/>
              </w:rPr>
            </w:pPr>
            <w:r w:rsidRPr="00C512BA">
              <w:rPr>
                <w:sz w:val="20"/>
                <w:szCs w:val="20"/>
              </w:rPr>
              <w:t>1.</w:t>
            </w:r>
            <w:r w:rsidRPr="00C512BA">
              <w:rPr>
                <w:rFonts w:ascii="Times New Roman" w:hAnsi="Times New Roman" w:cs="Times New Roman"/>
                <w:sz w:val="20"/>
                <w:szCs w:val="20"/>
              </w:rPr>
              <w:t xml:space="preserve">     </w:t>
            </w:r>
            <w:r w:rsidRPr="00C512BA">
              <w:rPr>
                <w:sz w:val="20"/>
                <w:szCs w:val="20"/>
              </w:rPr>
              <w:t>nadzor nad izvajanjem vseh del na obstoječi javni železniški infrastrukturi zaradi zagotavljanja varnosti železniškega prometa;</w:t>
            </w:r>
          </w:p>
          <w:p w14:paraId="1DF3B477" w14:textId="77777777" w:rsidR="0034040F" w:rsidRPr="00C512BA" w:rsidRDefault="0034040F" w:rsidP="0034040F">
            <w:pPr>
              <w:pStyle w:val="tevilnatoka1"/>
              <w:rPr>
                <w:sz w:val="20"/>
                <w:szCs w:val="20"/>
              </w:rPr>
            </w:pPr>
            <w:r w:rsidRPr="00C512BA">
              <w:rPr>
                <w:sz w:val="20"/>
                <w:szCs w:val="20"/>
              </w:rPr>
              <w:t>2.</w:t>
            </w:r>
            <w:r w:rsidRPr="00C512BA">
              <w:rPr>
                <w:rFonts w:ascii="Times New Roman" w:hAnsi="Times New Roman" w:cs="Times New Roman"/>
                <w:sz w:val="20"/>
                <w:szCs w:val="20"/>
              </w:rPr>
              <w:t xml:space="preserve">     </w:t>
            </w:r>
            <w:r w:rsidRPr="00C512BA">
              <w:rPr>
                <w:sz w:val="20"/>
                <w:szCs w:val="20"/>
              </w:rPr>
              <w:t>izdaja mnenj za posege v progovni in varovalni progovni pas v skladu z zakonom, ki ureja varnost železniškega prometa;</w:t>
            </w:r>
          </w:p>
          <w:p w14:paraId="295F02F6" w14:textId="77777777" w:rsidR="0034040F" w:rsidRPr="00C512BA" w:rsidRDefault="0034040F" w:rsidP="0034040F">
            <w:pPr>
              <w:pStyle w:val="tevilnatoka1"/>
              <w:rPr>
                <w:sz w:val="20"/>
                <w:szCs w:val="20"/>
              </w:rPr>
            </w:pPr>
            <w:r w:rsidRPr="00C512BA">
              <w:rPr>
                <w:sz w:val="20"/>
                <w:szCs w:val="20"/>
              </w:rPr>
              <w:t>3.</w:t>
            </w:r>
            <w:r w:rsidRPr="00C512BA">
              <w:rPr>
                <w:rFonts w:ascii="Times New Roman" w:hAnsi="Times New Roman" w:cs="Times New Roman"/>
                <w:sz w:val="20"/>
                <w:szCs w:val="20"/>
              </w:rPr>
              <w:t xml:space="preserve">     </w:t>
            </w:r>
            <w:r w:rsidRPr="00C512BA">
              <w:rPr>
                <w:sz w:val="20"/>
                <w:szCs w:val="20"/>
              </w:rPr>
              <w:t>izdelava in objava programa omrežja;</w:t>
            </w:r>
          </w:p>
          <w:p w14:paraId="3D016704" w14:textId="77777777" w:rsidR="0034040F" w:rsidRPr="00C512BA" w:rsidRDefault="0034040F" w:rsidP="0034040F">
            <w:pPr>
              <w:pStyle w:val="tevilnatoka1"/>
              <w:rPr>
                <w:sz w:val="20"/>
                <w:szCs w:val="20"/>
              </w:rPr>
            </w:pPr>
            <w:r w:rsidRPr="00C512BA">
              <w:rPr>
                <w:sz w:val="20"/>
                <w:szCs w:val="20"/>
              </w:rPr>
              <w:t>4.</w:t>
            </w:r>
            <w:r w:rsidRPr="00C512BA">
              <w:rPr>
                <w:rFonts w:ascii="Times New Roman" w:hAnsi="Times New Roman" w:cs="Times New Roman"/>
                <w:sz w:val="20"/>
                <w:szCs w:val="20"/>
              </w:rPr>
              <w:t xml:space="preserve">     </w:t>
            </w:r>
            <w:r w:rsidRPr="00C512BA">
              <w:rPr>
                <w:sz w:val="20"/>
                <w:szCs w:val="20"/>
              </w:rPr>
              <w:t>zagotavljanje učinkovitosti mednarodnih vlakovnih poti;</w:t>
            </w:r>
          </w:p>
          <w:p w14:paraId="79D9E183" w14:textId="77777777" w:rsidR="0034040F" w:rsidRPr="00C512BA" w:rsidRDefault="0034040F" w:rsidP="0034040F">
            <w:pPr>
              <w:pStyle w:val="tevilnatoka1"/>
              <w:rPr>
                <w:sz w:val="20"/>
                <w:szCs w:val="20"/>
              </w:rPr>
            </w:pPr>
            <w:r w:rsidRPr="00C512BA">
              <w:rPr>
                <w:sz w:val="20"/>
                <w:szCs w:val="20"/>
              </w:rPr>
              <w:t>5.</w:t>
            </w:r>
            <w:r w:rsidRPr="00C512BA">
              <w:rPr>
                <w:rFonts w:ascii="Times New Roman" w:hAnsi="Times New Roman" w:cs="Times New Roman"/>
                <w:sz w:val="20"/>
                <w:szCs w:val="20"/>
              </w:rPr>
              <w:t xml:space="preserve">     </w:t>
            </w:r>
            <w:r w:rsidRPr="00C512BA">
              <w:rPr>
                <w:sz w:val="20"/>
                <w:szCs w:val="20"/>
              </w:rPr>
              <w:t>zagotavljanje konkurenčnosti mednarodnega tovornega prometa;</w:t>
            </w:r>
          </w:p>
          <w:p w14:paraId="36AD4F5C" w14:textId="77777777" w:rsidR="0034040F" w:rsidRPr="00C512BA" w:rsidRDefault="0034040F" w:rsidP="0034040F">
            <w:pPr>
              <w:pStyle w:val="tevilnatoka1"/>
              <w:rPr>
                <w:sz w:val="20"/>
                <w:szCs w:val="20"/>
              </w:rPr>
            </w:pPr>
            <w:r w:rsidRPr="00C512BA">
              <w:rPr>
                <w:sz w:val="20"/>
                <w:szCs w:val="20"/>
              </w:rPr>
              <w:t>6.</w:t>
            </w:r>
            <w:r w:rsidRPr="00C512BA">
              <w:rPr>
                <w:rFonts w:ascii="Times New Roman" w:hAnsi="Times New Roman" w:cs="Times New Roman"/>
                <w:sz w:val="20"/>
                <w:szCs w:val="20"/>
              </w:rPr>
              <w:t xml:space="preserve">     </w:t>
            </w:r>
            <w:r w:rsidRPr="00C512BA">
              <w:rPr>
                <w:sz w:val="20"/>
                <w:szCs w:val="20"/>
              </w:rPr>
              <w:t>upravljanje z železniškimi postajnimi poslopji in stanovanji v lasti Republike Slovenije, ki so v postajnih poslopjih;</w:t>
            </w:r>
          </w:p>
          <w:p w14:paraId="31CA3E23" w14:textId="77777777" w:rsidR="0034040F" w:rsidRPr="00C512BA" w:rsidRDefault="0034040F" w:rsidP="0034040F">
            <w:pPr>
              <w:pStyle w:val="tevilnatoka1"/>
              <w:rPr>
                <w:sz w:val="20"/>
                <w:szCs w:val="20"/>
              </w:rPr>
            </w:pPr>
            <w:r w:rsidRPr="00C512BA">
              <w:rPr>
                <w:sz w:val="20"/>
                <w:szCs w:val="20"/>
              </w:rPr>
              <w:t>7.</w:t>
            </w:r>
            <w:r w:rsidRPr="00C512BA">
              <w:rPr>
                <w:rFonts w:ascii="Times New Roman" w:hAnsi="Times New Roman" w:cs="Times New Roman"/>
                <w:sz w:val="20"/>
                <w:szCs w:val="20"/>
              </w:rPr>
              <w:t xml:space="preserve">     </w:t>
            </w:r>
            <w:r w:rsidRPr="00C512BA">
              <w:rPr>
                <w:sz w:val="20"/>
                <w:szCs w:val="20"/>
              </w:rPr>
              <w:t>upravljanje z nepremičninami v progovnem pasu, ki so v lasti države in niso javna železniška infrastruktura iz prvega odstavka 10. člena tega zakona, razen z nepremičninami, ki so na podlagi drugih predpisov v upravljanju drugih upravljavcev stvarnega premoženja države.</w:t>
            </w:r>
          </w:p>
          <w:p w14:paraId="36BE83A8" w14:textId="77777777" w:rsidR="0034040F" w:rsidRPr="00C512BA" w:rsidRDefault="0034040F" w:rsidP="0034040F">
            <w:pPr>
              <w:pStyle w:val="odstavek1"/>
              <w:rPr>
                <w:sz w:val="20"/>
                <w:szCs w:val="20"/>
              </w:rPr>
            </w:pPr>
            <w:r w:rsidRPr="00C512BA">
              <w:rPr>
                <w:sz w:val="20"/>
                <w:szCs w:val="20"/>
              </w:rPr>
              <w:t xml:space="preserve">(2) Upravljavec opravlja naloge iz tega člena in naloge iz </w:t>
            </w:r>
            <w:proofErr w:type="spellStart"/>
            <w:r w:rsidRPr="00C512BA">
              <w:rPr>
                <w:sz w:val="20"/>
                <w:szCs w:val="20"/>
              </w:rPr>
              <w:t>11.a</w:t>
            </w:r>
            <w:proofErr w:type="spellEnd"/>
            <w:r w:rsidRPr="00C512BA">
              <w:rPr>
                <w:sz w:val="20"/>
                <w:szCs w:val="20"/>
              </w:rPr>
              <w:t xml:space="preserve"> člena tega zakona na podlagi pogodbe iz drugega odstavka 11. člena tega zakona.</w:t>
            </w:r>
          </w:p>
          <w:p w14:paraId="45CD8DB0" w14:textId="77777777" w:rsidR="00EE1C30" w:rsidRPr="00EE1C30" w:rsidRDefault="00EE1C30" w:rsidP="00EE1C30">
            <w:pPr>
              <w:pStyle w:val="len1"/>
              <w:rPr>
                <w:sz w:val="20"/>
                <w:szCs w:val="20"/>
              </w:rPr>
            </w:pPr>
            <w:proofErr w:type="spellStart"/>
            <w:r w:rsidRPr="00EE1C30">
              <w:rPr>
                <w:sz w:val="20"/>
                <w:szCs w:val="20"/>
              </w:rPr>
              <w:t>11.c</w:t>
            </w:r>
            <w:proofErr w:type="spellEnd"/>
            <w:r w:rsidRPr="00EE1C30">
              <w:rPr>
                <w:sz w:val="20"/>
                <w:szCs w:val="20"/>
              </w:rPr>
              <w:t xml:space="preserve"> člen</w:t>
            </w:r>
          </w:p>
          <w:p w14:paraId="79C1619D" w14:textId="77777777" w:rsidR="00EE1C30" w:rsidRPr="00EE1C30" w:rsidRDefault="00EE1C30" w:rsidP="00EE1C30">
            <w:pPr>
              <w:pStyle w:val="lennaslov1"/>
              <w:rPr>
                <w:sz w:val="20"/>
                <w:szCs w:val="20"/>
              </w:rPr>
            </w:pPr>
            <w:r w:rsidRPr="00EE1C30">
              <w:rPr>
                <w:sz w:val="20"/>
                <w:szCs w:val="20"/>
              </w:rPr>
              <w:t>(obveznosti in neodvisnost upravljavca v vertikalno integriranem podjetju)</w:t>
            </w:r>
          </w:p>
          <w:p w14:paraId="0ACACB96" w14:textId="77777777" w:rsidR="00EE1C30" w:rsidRPr="00EE1C30" w:rsidRDefault="00EE1C30" w:rsidP="00EE1C30">
            <w:pPr>
              <w:pStyle w:val="odstavek1"/>
              <w:rPr>
                <w:sz w:val="20"/>
                <w:szCs w:val="20"/>
              </w:rPr>
            </w:pPr>
            <w:r w:rsidRPr="00EE1C30">
              <w:rPr>
                <w:sz w:val="20"/>
                <w:szCs w:val="20"/>
              </w:rPr>
              <w:t>(1) Če upravljavec opravlja svojo dejavnost znotraj vertikalno integriranega podjetja, jo opravlja kot samostojen gospodarski subjekt.</w:t>
            </w:r>
          </w:p>
          <w:p w14:paraId="20F0DD3C" w14:textId="77777777" w:rsidR="00EE1C30" w:rsidRPr="00EE1C30" w:rsidRDefault="00EE1C30" w:rsidP="00EE1C30">
            <w:pPr>
              <w:pStyle w:val="odstavek1"/>
              <w:rPr>
                <w:sz w:val="20"/>
                <w:szCs w:val="20"/>
              </w:rPr>
            </w:pPr>
            <w:r w:rsidRPr="00EE1C30">
              <w:rPr>
                <w:sz w:val="20"/>
                <w:szCs w:val="20"/>
              </w:rPr>
              <w:t>(2) Naloge upravljavca izvaja odvisna družba družbe Slovenske železnice, d. o. o.</w:t>
            </w:r>
          </w:p>
          <w:p w14:paraId="536412EC" w14:textId="77777777" w:rsidR="00EE1C30" w:rsidRPr="00EE1C30" w:rsidRDefault="00EE1C30" w:rsidP="00EE1C30">
            <w:pPr>
              <w:pStyle w:val="odstavek1"/>
              <w:rPr>
                <w:sz w:val="20"/>
                <w:szCs w:val="20"/>
              </w:rPr>
            </w:pPr>
            <w:r w:rsidRPr="00EE1C30">
              <w:rPr>
                <w:sz w:val="20"/>
                <w:szCs w:val="20"/>
              </w:rPr>
              <w:t>(3) Upravljavec ima svoj tričlanski nadzorni svet. Člane nadzornega sveta, ki niso predstavniki delavcev, imenuje vlada, od tega enega člana na predlog ustanovitelja.</w:t>
            </w:r>
          </w:p>
          <w:p w14:paraId="4136D68E" w14:textId="77777777" w:rsidR="00EE1C30" w:rsidRPr="00EE1C30" w:rsidRDefault="00EE1C30" w:rsidP="00EE1C30">
            <w:pPr>
              <w:pStyle w:val="odstavek1"/>
              <w:rPr>
                <w:sz w:val="20"/>
                <w:szCs w:val="20"/>
              </w:rPr>
            </w:pPr>
            <w:r w:rsidRPr="00EE1C30">
              <w:rPr>
                <w:sz w:val="20"/>
                <w:szCs w:val="20"/>
              </w:rPr>
              <w:t>(4) Zaradi preprečevanja nasprotja interesov člani nadzornega sveta upravljavca in člani poslovodstva upravljavca ne smejo biti imenovani v organe vodenja in nadzora drugih odvisnih družb obvladujoče družbe, ki opravljajo prevozne storitve v notranjem in mednarodnem železniškem prometu, niti ne smejo biti zaposleni kot vodilni delavci v kateri od teh družb. Prav tako člani poslovodstva upravljavca ne smejo biti imenovani v organ nadzora obvladujoče družbe. V organe vodenja in nadzora upravljavca ne morejo biti imenovane osebe, ki so bili člani organa vodenja ali nadzora obvladujoče družbe ali družbe, ki opravlja prevozne storitve v notranjem in mednarodnem železniškem prometu, najmanj eno leto po koncu mandata v organu družbe. V nadzorni svet upravljavca je lahko imenovanih le toliko zaposlenih obvladujoče družbe oziroma odvisnih družb obvladujoče družbe, da ti ob upoštevanju minimalnega dovoljenega kvoruma pri glasovanju ne dosežejo večine. V nadzorni svet ne smejo biti imenovani zaposleni iz družb, ki opravljajo prevozne storitve v notranjem in mednarodnem železniškem prometu.</w:t>
            </w:r>
          </w:p>
          <w:p w14:paraId="6FD1D1DC" w14:textId="77777777" w:rsidR="00EE1C30" w:rsidRPr="00EE1C30" w:rsidRDefault="00EE1C30" w:rsidP="00EE1C30">
            <w:pPr>
              <w:pStyle w:val="odstavek1"/>
              <w:rPr>
                <w:sz w:val="20"/>
                <w:szCs w:val="20"/>
              </w:rPr>
            </w:pPr>
            <w:r w:rsidRPr="00EE1C30">
              <w:rPr>
                <w:sz w:val="20"/>
                <w:szCs w:val="20"/>
              </w:rPr>
              <w:t>(5) Nadzorni svet upravljavca preverja pravilnost izvajanja finančne preglednosti in pravila ločenosti ter varnega in varovanega dostopa do informacijskega sistema.</w:t>
            </w:r>
          </w:p>
          <w:p w14:paraId="5F6CE1AD" w14:textId="77777777" w:rsidR="00EE1C30" w:rsidRPr="00EE1C30" w:rsidRDefault="00EE1C30" w:rsidP="00EE1C30">
            <w:pPr>
              <w:pStyle w:val="odstavek1"/>
              <w:rPr>
                <w:sz w:val="20"/>
                <w:szCs w:val="20"/>
              </w:rPr>
            </w:pPr>
            <w:r w:rsidRPr="00EE1C30">
              <w:rPr>
                <w:sz w:val="20"/>
                <w:szCs w:val="20"/>
              </w:rPr>
              <w:t>(6) Sestava nadzornega sveta upravljavca in natančnejši pogoji, ki jih morajo izpolnjevati člani nadzornega sveta, se določijo v aktu o ustanovitvi upravljavca.</w:t>
            </w:r>
          </w:p>
          <w:p w14:paraId="6F1A9451" w14:textId="77777777" w:rsidR="00EE1C30" w:rsidRPr="00EE1C30" w:rsidRDefault="00EE1C30" w:rsidP="00EE1C30">
            <w:pPr>
              <w:pStyle w:val="odstavek1"/>
              <w:rPr>
                <w:sz w:val="20"/>
                <w:szCs w:val="20"/>
              </w:rPr>
            </w:pPr>
            <w:r w:rsidRPr="00EE1C30">
              <w:rPr>
                <w:sz w:val="20"/>
                <w:szCs w:val="20"/>
              </w:rPr>
              <w:t xml:space="preserve">(7) Če ne pride do nasprotja interesov in je zagotovljena zaupnost informacij, ki so poslovna skrivnost po zakonu, ki ureja gospodarske družbe, lahko upravljavec za določena dela, ki niso povezana z dodeljevanjem vlakovnih poti in določanjem uporabnine, sklene pogodbo s katerokoli pravno ali fizično osebo, pri čemer ohrani pravico do sprejemanja pomembnih odločitev o teh delih. Upravljavec lahko s prevozniki sklepa pogodbe o sodelovanju, da zagotovi strankam pogodbe koristi, na primer manjše stroške ali boljše delovanje dela omrežja, na katerega se nanaša pogodba. Nadzor nad sklepanjem in izvajanjem pogodb s prevozniki iz prejšnjega stavka opravlja </w:t>
            </w:r>
            <w:proofErr w:type="spellStart"/>
            <w:r w:rsidRPr="00EE1C30">
              <w:rPr>
                <w:sz w:val="20"/>
                <w:szCs w:val="20"/>
              </w:rPr>
              <w:t>regulatorni</w:t>
            </w:r>
            <w:proofErr w:type="spellEnd"/>
            <w:r w:rsidRPr="00EE1C30">
              <w:rPr>
                <w:sz w:val="20"/>
                <w:szCs w:val="20"/>
              </w:rPr>
              <w:t xml:space="preserve"> organ, ki lahko v utemeljenih primerih predlaga prekinitev pogodbe.</w:t>
            </w:r>
          </w:p>
          <w:p w14:paraId="69B8EBE6" w14:textId="77777777" w:rsidR="00EE1C30" w:rsidRPr="00EE1C30" w:rsidRDefault="00EE1C30" w:rsidP="00EE1C30">
            <w:pPr>
              <w:pStyle w:val="odstavek1"/>
              <w:rPr>
                <w:sz w:val="20"/>
                <w:szCs w:val="20"/>
              </w:rPr>
            </w:pPr>
            <w:r w:rsidRPr="00EE1C30">
              <w:rPr>
                <w:sz w:val="20"/>
                <w:szCs w:val="20"/>
              </w:rPr>
              <w:lastRenderedPageBreak/>
              <w:t>(8) Upravljavec, člani poslovodstva in člani nadzornega sveta upravljavca ne smejo imeti nobenih neposrednih ali posrednih poslovnih deležev v katerikoli odvisni družbi družbe Slovenske železnice, d. o. o., ki opravlja prevozne storitve v notranjem in mednarodnem železniškem prometu. Člani poslovodstva in vodilni delavci upravljavca, ki odločajo o bistvenih funkcijah upravljanja infrastrukture, ne smejo prejeti nobenih plačil, vezanih na uspešno poslovanje nobenega drugega pravnega subjekta vertikalno integriranega podjetja, ali plačil, povezanih s finančno uspešnostjo posameznih prevoznikov v železniškem prometu.</w:t>
            </w:r>
          </w:p>
          <w:p w14:paraId="763EB5C9" w14:textId="77777777" w:rsidR="00EE1C30" w:rsidRPr="00EE1C30" w:rsidRDefault="00EE1C30" w:rsidP="00EE1C30">
            <w:pPr>
              <w:pStyle w:val="odstavek1"/>
              <w:rPr>
                <w:sz w:val="20"/>
                <w:szCs w:val="20"/>
              </w:rPr>
            </w:pPr>
            <w:r w:rsidRPr="00EE1C30">
              <w:rPr>
                <w:sz w:val="20"/>
                <w:szCs w:val="20"/>
              </w:rPr>
              <w:t>(9) Upravljavec mora zagotoviti omejenost dostopa do informacij, ki se nanašajo na dodeljevanje vlakovnih poti, zaračunavanje uporabnine, izdelavo voznega reda omrežja in upravljanje prometa, če ima skupen informacijski sistem z drugimi subjekti znotraj vertikalno povezanega podjetja. Dostop do teh informacij je omogočen le pooblaščenemu osebju upravljavca in jih ni dovoljeno pošiljati drugim subjektom v vertikalno povezanem podjetju.</w:t>
            </w:r>
          </w:p>
          <w:p w14:paraId="5ED0DB0D" w14:textId="77777777" w:rsidR="00EE1C30" w:rsidRPr="00EE1C30" w:rsidRDefault="00EE1C30" w:rsidP="00EE1C30">
            <w:pPr>
              <w:pStyle w:val="odstavek1"/>
              <w:rPr>
                <w:sz w:val="20"/>
                <w:szCs w:val="20"/>
              </w:rPr>
            </w:pPr>
            <w:r w:rsidRPr="00EE1C30">
              <w:rPr>
                <w:sz w:val="20"/>
                <w:szCs w:val="20"/>
              </w:rPr>
              <w:t xml:space="preserve">(10) Upravljavec mora pred sprejetjem poslovnega načrta prosilcem, na prošnjo pa tudi potencialnim prosilcem, omogočiti dostop do ustreznih informacij o njegovi vsebini in možnost, da mu sporočijo svoje mnenje v zvezi s pogoji za dostop do javne železniške infrastrukture, za njeno uporabo in v zvezi z njenimi značilnostmi, zagotavljanjem in razvojem. Upravljavec mora mnenja prosilcev pri pripravi dolgoročnega načrta vzdrževanja in obnavljanja v največji možni meri upoštevati, vzdrževanje pa mora načrtovati </w:t>
            </w:r>
            <w:proofErr w:type="spellStart"/>
            <w:r w:rsidRPr="00EE1C30">
              <w:rPr>
                <w:sz w:val="20"/>
                <w:szCs w:val="20"/>
              </w:rPr>
              <w:t>nediskriminatorno</w:t>
            </w:r>
            <w:proofErr w:type="spellEnd"/>
            <w:r w:rsidRPr="00EE1C30">
              <w:rPr>
                <w:sz w:val="20"/>
                <w:szCs w:val="20"/>
              </w:rPr>
              <w:t>.</w:t>
            </w:r>
          </w:p>
          <w:p w14:paraId="0D706575" w14:textId="77777777" w:rsidR="00EE1C30" w:rsidRPr="00EE1C30" w:rsidRDefault="00EE1C30" w:rsidP="00EE1C30">
            <w:pPr>
              <w:pStyle w:val="odstavek1"/>
              <w:rPr>
                <w:sz w:val="20"/>
                <w:szCs w:val="20"/>
              </w:rPr>
            </w:pPr>
            <w:r w:rsidRPr="00EE1C30">
              <w:rPr>
                <w:sz w:val="20"/>
                <w:szCs w:val="20"/>
              </w:rPr>
              <w:t>(11) Upravljavec mora vsaj en mesec pred podpisom pogodbe iz drugega odstavka 11. člena tega zakona na svoji spletni strani objaviti osnutek pogodbe ali vsaj bistvene elemente pogodbe tako, da lahko prosilci pred podpisom podajo svoje mnenje. Upravljavec mora sklenjeno pogodbo objaviti na svoji spletni strani najpozneje v enem mesecu po sklenitvi.</w:t>
            </w:r>
          </w:p>
          <w:p w14:paraId="2BF0E3EA" w14:textId="77777777" w:rsidR="00EE1C30" w:rsidRPr="00EE1C30" w:rsidRDefault="00EE1C30" w:rsidP="00EE1C30">
            <w:pPr>
              <w:pStyle w:val="odstavek1"/>
              <w:rPr>
                <w:sz w:val="20"/>
                <w:szCs w:val="20"/>
              </w:rPr>
            </w:pPr>
            <w:r w:rsidRPr="00EE1C30">
              <w:rPr>
                <w:sz w:val="20"/>
                <w:szCs w:val="20"/>
              </w:rPr>
              <w:t>(12) Vlada z ustreznim načinom financiranja nalog upravljavca po pogodbi iz drugega odstavka 11. člena tega zakona zagotovi, da izkaz uspeha upravljavca infrastrukture, pod normalnimi pogoji poslovanja in v primernem obdobju, ki ni daljše od petih let, vsaj uravnoteži prihodke upravljavca iz uporabnine, presežkov iz drugih komercialnih dejavnosti, nepovratnih prihodkov iz zasebnih virov in proračunskih sredstev, vključno s predplačili države, kadar je to v skladu z zakonodajo, ki ureja področje javnih financ, z odhodki upravljavca za opravljanje njegove dejavnosti. Vlada lahko od upravljavca zahteva, da v primeru, ko je železniški promet konkurenčen drugim načinom prometa, uravnoteži svoje prihodke in odhodke s prihodki iz uporabnine brez financiranja iz državnega proračuna.</w:t>
            </w:r>
          </w:p>
          <w:p w14:paraId="53645A81" w14:textId="77777777" w:rsidR="00EE1C30" w:rsidRPr="00EE1C30" w:rsidRDefault="00EE1C30" w:rsidP="00EE1C30">
            <w:pPr>
              <w:pStyle w:val="odstavek1"/>
              <w:rPr>
                <w:sz w:val="20"/>
                <w:szCs w:val="20"/>
              </w:rPr>
            </w:pPr>
            <w:r w:rsidRPr="00EE1C30">
              <w:rPr>
                <w:sz w:val="20"/>
                <w:szCs w:val="20"/>
              </w:rPr>
              <w:t xml:space="preserve">(13) Upravljavec mora z organom, pristojnim za vodenje investicij, prevozniki in prosilci vzpostaviti stalen odbor za usklajevanje potreb na področju železniške infrastrukture. Upravljavec lahko k sodelovanju v odbor povabi predstavnike uporabnikov storitev železniškega prometa in predstavnike lokalnih skupnosti. </w:t>
            </w:r>
            <w:proofErr w:type="spellStart"/>
            <w:r w:rsidRPr="00EE1C30">
              <w:rPr>
                <w:sz w:val="20"/>
                <w:szCs w:val="20"/>
              </w:rPr>
              <w:t>Regulatorni</w:t>
            </w:r>
            <w:proofErr w:type="spellEnd"/>
            <w:r w:rsidRPr="00EE1C30">
              <w:rPr>
                <w:sz w:val="20"/>
                <w:szCs w:val="20"/>
              </w:rPr>
              <w:t xml:space="preserve"> organ lahko v odboru sodeluje kot opazovalec. Upravljavec mora zagotoviti, da se v odboru usklajujejo naslednje vsebine:</w:t>
            </w:r>
          </w:p>
          <w:p w14:paraId="4BF0E02D" w14:textId="77777777" w:rsidR="00EE1C30" w:rsidRPr="00EE1C30" w:rsidRDefault="00EE1C30" w:rsidP="00EE1C30">
            <w:pPr>
              <w:pStyle w:val="alineazaodstavkom1"/>
              <w:ind w:left="397"/>
              <w:rPr>
                <w:sz w:val="20"/>
                <w:szCs w:val="20"/>
              </w:rPr>
            </w:pPr>
            <w:r w:rsidRPr="00EE1C30">
              <w:rPr>
                <w:sz w:val="20"/>
                <w:szCs w:val="20"/>
              </w:rPr>
              <w:t>-</w:t>
            </w:r>
            <w:r w:rsidRPr="00EE1C30">
              <w:rPr>
                <w:rFonts w:ascii="Times New Roman" w:hAnsi="Times New Roman" w:cs="Times New Roman"/>
                <w:sz w:val="20"/>
                <w:szCs w:val="20"/>
              </w:rPr>
              <w:t xml:space="preserve">       </w:t>
            </w:r>
            <w:r w:rsidRPr="00EE1C30">
              <w:rPr>
                <w:sz w:val="20"/>
                <w:szCs w:val="20"/>
              </w:rPr>
              <w:t>potrebe prosilcev glede vzdrževanja in razvoja zmogljivosti železniške infrastrukture;</w:t>
            </w:r>
          </w:p>
          <w:p w14:paraId="72D50BF7" w14:textId="77777777" w:rsidR="00EE1C30" w:rsidRPr="00EE1C30" w:rsidRDefault="00EE1C30" w:rsidP="00EE1C30">
            <w:pPr>
              <w:pStyle w:val="alineazaodstavkom1"/>
              <w:ind w:left="397"/>
              <w:rPr>
                <w:sz w:val="20"/>
                <w:szCs w:val="20"/>
              </w:rPr>
            </w:pPr>
            <w:r w:rsidRPr="00EE1C30">
              <w:rPr>
                <w:sz w:val="20"/>
                <w:szCs w:val="20"/>
              </w:rPr>
              <w:t>-</w:t>
            </w:r>
            <w:r w:rsidRPr="00EE1C30">
              <w:rPr>
                <w:rFonts w:ascii="Times New Roman" w:hAnsi="Times New Roman" w:cs="Times New Roman"/>
                <w:sz w:val="20"/>
                <w:szCs w:val="20"/>
              </w:rPr>
              <w:t xml:space="preserve">       </w:t>
            </w:r>
            <w:r w:rsidRPr="00EE1C30">
              <w:rPr>
                <w:sz w:val="20"/>
                <w:szCs w:val="20"/>
              </w:rPr>
              <w:t xml:space="preserve">vsebina k uporabnikom naravnanih ciljev uspešnosti upravljavca, določenih v pogodbi iz drugega odstavka 11. člena tega zakona in spodbud upravljavcu iz prvega odstavka </w:t>
            </w:r>
            <w:proofErr w:type="spellStart"/>
            <w:r w:rsidRPr="00EE1C30">
              <w:rPr>
                <w:sz w:val="20"/>
                <w:szCs w:val="20"/>
              </w:rPr>
              <w:t>15.f</w:t>
            </w:r>
            <w:proofErr w:type="spellEnd"/>
            <w:r w:rsidRPr="00EE1C30">
              <w:rPr>
                <w:sz w:val="20"/>
                <w:szCs w:val="20"/>
              </w:rPr>
              <w:t xml:space="preserve"> člena tega zakona in njihovo izvajanje;</w:t>
            </w:r>
          </w:p>
          <w:p w14:paraId="7238F8F7" w14:textId="77777777" w:rsidR="00EE1C30" w:rsidRPr="00EE1C30" w:rsidRDefault="00EE1C30" w:rsidP="00EE1C30">
            <w:pPr>
              <w:pStyle w:val="alineazaodstavkom1"/>
              <w:ind w:left="397"/>
              <w:rPr>
                <w:sz w:val="20"/>
                <w:szCs w:val="20"/>
              </w:rPr>
            </w:pPr>
            <w:r w:rsidRPr="00EE1C30">
              <w:rPr>
                <w:sz w:val="20"/>
                <w:szCs w:val="20"/>
              </w:rPr>
              <w:t>-</w:t>
            </w:r>
            <w:r w:rsidRPr="00EE1C30">
              <w:rPr>
                <w:rFonts w:ascii="Times New Roman" w:hAnsi="Times New Roman" w:cs="Times New Roman"/>
                <w:sz w:val="20"/>
                <w:szCs w:val="20"/>
              </w:rPr>
              <w:t xml:space="preserve">       </w:t>
            </w:r>
            <w:r w:rsidRPr="00EE1C30">
              <w:rPr>
                <w:sz w:val="20"/>
                <w:szCs w:val="20"/>
              </w:rPr>
              <w:t>vsebina in izvajanje programa omrežja;</w:t>
            </w:r>
          </w:p>
          <w:p w14:paraId="0EB40DD9" w14:textId="77777777" w:rsidR="00EE1C30" w:rsidRPr="00EE1C30" w:rsidRDefault="00EE1C30" w:rsidP="00EE1C30">
            <w:pPr>
              <w:pStyle w:val="alineazaodstavkom1"/>
              <w:ind w:left="397"/>
              <w:rPr>
                <w:sz w:val="20"/>
                <w:szCs w:val="20"/>
              </w:rPr>
            </w:pPr>
            <w:r w:rsidRPr="00EE1C30">
              <w:rPr>
                <w:sz w:val="20"/>
                <w:szCs w:val="20"/>
              </w:rPr>
              <w:t>-</w:t>
            </w:r>
            <w:r w:rsidRPr="00EE1C30">
              <w:rPr>
                <w:rFonts w:ascii="Times New Roman" w:hAnsi="Times New Roman" w:cs="Times New Roman"/>
                <w:sz w:val="20"/>
                <w:szCs w:val="20"/>
              </w:rPr>
              <w:t xml:space="preserve">       </w:t>
            </w:r>
            <w:r w:rsidRPr="00EE1C30">
              <w:rPr>
                <w:sz w:val="20"/>
                <w:szCs w:val="20"/>
              </w:rPr>
              <w:t xml:space="preserve">vprašanja </w:t>
            </w:r>
            <w:proofErr w:type="spellStart"/>
            <w:r w:rsidRPr="00EE1C30">
              <w:rPr>
                <w:sz w:val="20"/>
                <w:szCs w:val="20"/>
              </w:rPr>
              <w:t>intermodalnosti</w:t>
            </w:r>
            <w:proofErr w:type="spellEnd"/>
            <w:r w:rsidRPr="00EE1C30">
              <w:rPr>
                <w:sz w:val="20"/>
                <w:szCs w:val="20"/>
              </w:rPr>
              <w:t xml:space="preserve"> in </w:t>
            </w:r>
            <w:proofErr w:type="spellStart"/>
            <w:r w:rsidRPr="00EE1C30">
              <w:rPr>
                <w:sz w:val="20"/>
                <w:szCs w:val="20"/>
              </w:rPr>
              <w:t>interoperabilnosti</w:t>
            </w:r>
            <w:proofErr w:type="spellEnd"/>
            <w:r w:rsidRPr="00EE1C30">
              <w:rPr>
                <w:sz w:val="20"/>
                <w:szCs w:val="20"/>
              </w:rPr>
              <w:t>;</w:t>
            </w:r>
          </w:p>
          <w:p w14:paraId="2C8409E3" w14:textId="77777777" w:rsidR="00EE1C30" w:rsidRPr="00EE1C30" w:rsidRDefault="00EE1C30" w:rsidP="00EE1C30">
            <w:pPr>
              <w:pStyle w:val="alineazaodstavkom1"/>
              <w:ind w:left="397"/>
              <w:rPr>
                <w:sz w:val="20"/>
                <w:szCs w:val="20"/>
              </w:rPr>
            </w:pPr>
            <w:r w:rsidRPr="00EE1C30">
              <w:rPr>
                <w:sz w:val="20"/>
                <w:szCs w:val="20"/>
              </w:rPr>
              <w:t>-</w:t>
            </w:r>
            <w:r w:rsidRPr="00EE1C30">
              <w:rPr>
                <w:rFonts w:ascii="Times New Roman" w:hAnsi="Times New Roman" w:cs="Times New Roman"/>
                <w:sz w:val="20"/>
                <w:szCs w:val="20"/>
              </w:rPr>
              <w:t xml:space="preserve">       </w:t>
            </w:r>
            <w:r w:rsidRPr="00EE1C30">
              <w:rPr>
                <w:sz w:val="20"/>
                <w:szCs w:val="20"/>
              </w:rPr>
              <w:t>vsa druga vprašanja, povezana s pogoji za dostop, uporabo infrastrukture in kakovostjo storitev upravljavca.</w:t>
            </w:r>
          </w:p>
          <w:p w14:paraId="607C0AF3" w14:textId="77777777" w:rsidR="00EE1C30" w:rsidRPr="00EE1C30" w:rsidRDefault="00EE1C30" w:rsidP="00EE1C30">
            <w:pPr>
              <w:pStyle w:val="odstavek1"/>
              <w:rPr>
                <w:sz w:val="20"/>
                <w:szCs w:val="20"/>
              </w:rPr>
            </w:pPr>
            <w:r w:rsidRPr="00EE1C30">
              <w:rPr>
                <w:sz w:val="20"/>
                <w:szCs w:val="20"/>
              </w:rPr>
              <w:t xml:space="preserve">(14) Odbor iz prejšnjega odstavka se sestaja najmanj enkrat letno v skladu s smernicami, ki jih pripravi in objavi upravljavec po posvetovanju z zainteresiranimi stranmi iz prejšnjega odstavka. Upravljavec na svoji spletni strani ažurno objavlja pregled dela odbora. Usklajevanje v tem odboru ne posega v pravico prosilcev do vložitve pritožbe pri </w:t>
            </w:r>
            <w:proofErr w:type="spellStart"/>
            <w:r w:rsidRPr="00EE1C30">
              <w:rPr>
                <w:sz w:val="20"/>
                <w:szCs w:val="20"/>
              </w:rPr>
              <w:t>regulatornem</w:t>
            </w:r>
            <w:proofErr w:type="spellEnd"/>
            <w:r w:rsidRPr="00EE1C30">
              <w:rPr>
                <w:sz w:val="20"/>
                <w:szCs w:val="20"/>
              </w:rPr>
              <w:t xml:space="preserve"> organu.</w:t>
            </w:r>
          </w:p>
          <w:p w14:paraId="11BD030B" w14:textId="77777777" w:rsidR="00C2782C" w:rsidRPr="00EE1C30" w:rsidRDefault="00EE1C30" w:rsidP="00EE1C30">
            <w:pPr>
              <w:pStyle w:val="odstavek1"/>
              <w:rPr>
                <w:sz w:val="20"/>
                <w:szCs w:val="20"/>
              </w:rPr>
            </w:pPr>
            <w:r w:rsidRPr="00EE1C30">
              <w:rPr>
                <w:sz w:val="20"/>
                <w:szCs w:val="20"/>
              </w:rPr>
              <w:t>(15) Upravljavec se včlani v evropsko mrežo upravljavcev infrastrukture.</w:t>
            </w:r>
          </w:p>
          <w:p w14:paraId="1B2A6CA7" w14:textId="77777777" w:rsidR="00C2782C" w:rsidRPr="00C2782C" w:rsidRDefault="00C2782C" w:rsidP="00C2782C">
            <w:pPr>
              <w:pStyle w:val="len1"/>
              <w:rPr>
                <w:sz w:val="20"/>
                <w:szCs w:val="20"/>
              </w:rPr>
            </w:pPr>
            <w:r w:rsidRPr="00C2782C">
              <w:rPr>
                <w:sz w:val="20"/>
                <w:szCs w:val="20"/>
              </w:rPr>
              <w:t>13. člen</w:t>
            </w:r>
          </w:p>
          <w:p w14:paraId="45970A39" w14:textId="77777777" w:rsidR="00C2782C" w:rsidRPr="00C2782C" w:rsidRDefault="00C2782C" w:rsidP="00C2782C">
            <w:pPr>
              <w:pStyle w:val="lennaslov1"/>
              <w:rPr>
                <w:sz w:val="20"/>
                <w:szCs w:val="20"/>
              </w:rPr>
            </w:pPr>
            <w:r w:rsidRPr="00C2782C">
              <w:rPr>
                <w:sz w:val="20"/>
                <w:szCs w:val="20"/>
              </w:rPr>
              <w:t>(strategija razvoja javne železniške infrastrukture)</w:t>
            </w:r>
          </w:p>
          <w:p w14:paraId="4E701874" w14:textId="77777777" w:rsidR="00C2782C" w:rsidRPr="00C2782C" w:rsidRDefault="00C2782C" w:rsidP="00C2782C">
            <w:pPr>
              <w:pStyle w:val="odstavek1"/>
              <w:rPr>
                <w:sz w:val="20"/>
                <w:szCs w:val="20"/>
              </w:rPr>
            </w:pPr>
            <w:r w:rsidRPr="00C2782C">
              <w:rPr>
                <w:sz w:val="20"/>
                <w:szCs w:val="20"/>
              </w:rPr>
              <w:t xml:space="preserve">(1) Cilji in naloge strategije razvoja javne železniške infrastrukture in vzdrževanja javne železniške infrastrukture se po posvetovanju z zainteresiranimi stranmi natančneje določijo v strategiji </w:t>
            </w:r>
            <w:r w:rsidRPr="00C2782C">
              <w:rPr>
                <w:sz w:val="20"/>
                <w:szCs w:val="20"/>
              </w:rPr>
              <w:lastRenderedPageBreak/>
              <w:t>razvoja javne železniške infrastrukture, samostojno ali v okviru razvoja celotnega področja prometa (v nadaljnjem besedilu: strategija razvoja), ki jo sprejme Vlada Republike Slovenije za obdobje najmanj petih let in se objavi na spletni strani.</w:t>
            </w:r>
          </w:p>
          <w:p w14:paraId="3D66FB9F" w14:textId="77777777" w:rsidR="00C2782C" w:rsidRPr="00C2782C" w:rsidRDefault="00C2782C" w:rsidP="00C2782C">
            <w:pPr>
              <w:pStyle w:val="odstavek1"/>
              <w:rPr>
                <w:sz w:val="20"/>
                <w:szCs w:val="20"/>
              </w:rPr>
            </w:pPr>
            <w:r w:rsidRPr="00C2782C">
              <w:rPr>
                <w:sz w:val="20"/>
                <w:szCs w:val="20"/>
              </w:rPr>
              <w:t>(2) S strategijo razvoja se v zvezi z investicijami v javno železniško infrastrukturo in vzdrževanjem javne železniške infrastrukture podrobneje določijo vrstni red prednostnih nalog investicij v javno železniško infrastrukturo in vzdrževanja javne železniške infrastrukture, viri sredstev za njihovo uresničitev ter dinamika in obseg uresničevanja posameznih nalog v načrtovalnem obdobju. Določitev prednostnih nalog mora temeljiti na prometno-političnih in razvojnih ciljih ob upoštevanju objektivnih prometnih, tehničnih, ekonomsko-finančnih in okolje-varstvenih merilih.</w:t>
            </w:r>
          </w:p>
          <w:p w14:paraId="32CFE8AA" w14:textId="77777777" w:rsidR="00C2782C" w:rsidRPr="00C2782C" w:rsidRDefault="00C2782C" w:rsidP="00C2782C">
            <w:pPr>
              <w:pStyle w:val="odstavek1"/>
              <w:rPr>
                <w:sz w:val="20"/>
                <w:szCs w:val="20"/>
              </w:rPr>
            </w:pPr>
            <w:r w:rsidRPr="00C2782C">
              <w:rPr>
                <w:sz w:val="20"/>
                <w:szCs w:val="20"/>
              </w:rPr>
              <w:t xml:space="preserve">(3) Na podlagi strategije razvoja prometa v Republiki Sloveniji in nacionalnega programa upravljavec, gospodarska družba iz </w:t>
            </w:r>
            <w:proofErr w:type="spellStart"/>
            <w:r w:rsidRPr="00C2782C">
              <w:rPr>
                <w:sz w:val="20"/>
                <w:szCs w:val="20"/>
              </w:rPr>
              <w:t>13.a</w:t>
            </w:r>
            <w:proofErr w:type="spellEnd"/>
            <w:r w:rsidRPr="00C2782C">
              <w:rPr>
                <w:sz w:val="20"/>
                <w:szCs w:val="20"/>
              </w:rPr>
              <w:t xml:space="preserve"> člena tega zakona in Direkcija Republike Slovenija za infrastrukturo izdelajo predlog šestletnega načrta vlaganj v železniško infrastrukturo, ki ga ministrstvo združi z načrti vlaganj v drugo prometno infrastrukturo, uskladi in kot enoten šestletni operativni načrt vsako leto predloži v potrditev vladi, skupaj s poročilom o realizaciji.</w:t>
            </w:r>
          </w:p>
          <w:p w14:paraId="6D1D9CCB" w14:textId="77777777" w:rsidR="00C2782C" w:rsidRPr="00C2782C" w:rsidRDefault="00C2782C" w:rsidP="00C2782C">
            <w:pPr>
              <w:pStyle w:val="odstavek1"/>
              <w:rPr>
                <w:sz w:val="20"/>
                <w:szCs w:val="20"/>
              </w:rPr>
            </w:pPr>
            <w:r w:rsidRPr="00C2782C">
              <w:rPr>
                <w:sz w:val="20"/>
                <w:szCs w:val="20"/>
              </w:rPr>
              <w:t>(4) Naloge Direkcije Republike Slovenije za infrastrukturo so:</w:t>
            </w:r>
          </w:p>
          <w:p w14:paraId="24150C30" w14:textId="77777777" w:rsidR="00C2782C" w:rsidRPr="00C2782C" w:rsidRDefault="00C2782C" w:rsidP="00C2782C">
            <w:pPr>
              <w:pStyle w:val="alineazaodstavkom1"/>
              <w:ind w:left="397"/>
              <w:rPr>
                <w:sz w:val="20"/>
                <w:szCs w:val="20"/>
              </w:rPr>
            </w:pPr>
            <w:r w:rsidRPr="00C2782C">
              <w:rPr>
                <w:sz w:val="20"/>
                <w:szCs w:val="20"/>
              </w:rPr>
              <w:t>-</w:t>
            </w:r>
            <w:r w:rsidRPr="00C2782C">
              <w:rPr>
                <w:rFonts w:ascii="Times New Roman" w:hAnsi="Times New Roman" w:cs="Times New Roman"/>
                <w:sz w:val="20"/>
                <w:szCs w:val="20"/>
              </w:rPr>
              <w:t xml:space="preserve">       </w:t>
            </w:r>
            <w:r w:rsidRPr="00C2782C">
              <w:rPr>
                <w:sz w:val="20"/>
                <w:szCs w:val="20"/>
              </w:rPr>
              <w:t>opravljanje nalog razvoja javne železniške infrastrukture;</w:t>
            </w:r>
          </w:p>
          <w:p w14:paraId="56814B67" w14:textId="77777777" w:rsidR="00C2782C" w:rsidRPr="00C2782C" w:rsidRDefault="00C2782C" w:rsidP="00C2782C">
            <w:pPr>
              <w:pStyle w:val="alineazaodstavkom1"/>
              <w:ind w:left="397"/>
              <w:rPr>
                <w:sz w:val="20"/>
                <w:szCs w:val="20"/>
              </w:rPr>
            </w:pPr>
            <w:r w:rsidRPr="00C2782C">
              <w:rPr>
                <w:sz w:val="20"/>
                <w:szCs w:val="20"/>
              </w:rPr>
              <w:t>-</w:t>
            </w:r>
            <w:r w:rsidRPr="00C2782C">
              <w:rPr>
                <w:rFonts w:ascii="Times New Roman" w:hAnsi="Times New Roman" w:cs="Times New Roman"/>
                <w:sz w:val="20"/>
                <w:szCs w:val="20"/>
              </w:rPr>
              <w:t xml:space="preserve">       </w:t>
            </w:r>
            <w:r w:rsidRPr="00C2782C">
              <w:rPr>
                <w:sz w:val="20"/>
                <w:szCs w:val="20"/>
              </w:rPr>
              <w:t>opravljanje strokovno tehničnih, organizacijskih, razvojnih in upravnih nalog s področja gradenj in nadgradenj javne železniške infrastrukture;</w:t>
            </w:r>
          </w:p>
          <w:p w14:paraId="39369093" w14:textId="77777777" w:rsidR="00C2782C" w:rsidRPr="00C2782C" w:rsidRDefault="00C2782C" w:rsidP="00C2782C">
            <w:pPr>
              <w:pStyle w:val="alineazaodstavkom1"/>
              <w:ind w:left="397"/>
              <w:rPr>
                <w:sz w:val="20"/>
                <w:szCs w:val="20"/>
              </w:rPr>
            </w:pPr>
            <w:r w:rsidRPr="00C2782C">
              <w:rPr>
                <w:sz w:val="20"/>
                <w:szCs w:val="20"/>
              </w:rPr>
              <w:t>-</w:t>
            </w:r>
            <w:r w:rsidRPr="00C2782C">
              <w:rPr>
                <w:rFonts w:ascii="Times New Roman" w:hAnsi="Times New Roman" w:cs="Times New Roman"/>
                <w:sz w:val="20"/>
                <w:szCs w:val="20"/>
              </w:rPr>
              <w:t xml:space="preserve">       </w:t>
            </w:r>
            <w:r w:rsidRPr="00C2782C">
              <w:rPr>
                <w:sz w:val="20"/>
                <w:szCs w:val="20"/>
              </w:rPr>
              <w:t>financiranje obveznih gospodarskih javnih služb na področju železniškega prometa,</w:t>
            </w:r>
          </w:p>
          <w:p w14:paraId="7D552F4A" w14:textId="77777777" w:rsidR="00C2782C" w:rsidRPr="00C2782C" w:rsidRDefault="00C2782C" w:rsidP="00C2782C">
            <w:pPr>
              <w:pStyle w:val="alineazaodstavkom1"/>
              <w:ind w:left="397"/>
              <w:rPr>
                <w:sz w:val="20"/>
                <w:szCs w:val="20"/>
              </w:rPr>
            </w:pPr>
            <w:r w:rsidRPr="00C2782C">
              <w:rPr>
                <w:sz w:val="20"/>
                <w:szCs w:val="20"/>
              </w:rPr>
              <w:t>-</w:t>
            </w:r>
            <w:r w:rsidRPr="00C2782C">
              <w:rPr>
                <w:rFonts w:ascii="Times New Roman" w:hAnsi="Times New Roman" w:cs="Times New Roman"/>
                <w:sz w:val="20"/>
                <w:szCs w:val="20"/>
              </w:rPr>
              <w:t xml:space="preserve">       </w:t>
            </w:r>
            <w:r w:rsidRPr="00C2782C">
              <w:rPr>
                <w:sz w:val="20"/>
                <w:szCs w:val="20"/>
              </w:rPr>
              <w:t>priprava pogodb za izvajanje obveznih gospodarskih javnih služb na področju železniškega prometa;</w:t>
            </w:r>
          </w:p>
          <w:p w14:paraId="48042C8F" w14:textId="77777777" w:rsidR="00C2782C" w:rsidRPr="00C2782C" w:rsidRDefault="00C2782C" w:rsidP="00C2782C">
            <w:pPr>
              <w:pStyle w:val="alineazaodstavkom1"/>
              <w:ind w:left="397"/>
              <w:rPr>
                <w:sz w:val="20"/>
                <w:szCs w:val="20"/>
              </w:rPr>
            </w:pPr>
            <w:r w:rsidRPr="00C2782C">
              <w:rPr>
                <w:sz w:val="20"/>
                <w:szCs w:val="20"/>
              </w:rPr>
              <w:t>-</w:t>
            </w:r>
            <w:r w:rsidRPr="00C2782C">
              <w:rPr>
                <w:rFonts w:ascii="Times New Roman" w:hAnsi="Times New Roman" w:cs="Times New Roman"/>
                <w:sz w:val="20"/>
                <w:szCs w:val="20"/>
              </w:rPr>
              <w:t xml:space="preserve">       </w:t>
            </w:r>
            <w:r w:rsidRPr="00C2782C">
              <w:rPr>
                <w:sz w:val="20"/>
                <w:szCs w:val="20"/>
              </w:rPr>
              <w:t>preverjanje porabe sredstev, ki jih Republika Slovenija zagotavlja za izvajanje obveznih gospodarskih javnih služb na področju železniškega prometa;</w:t>
            </w:r>
          </w:p>
          <w:p w14:paraId="632E3B65" w14:textId="77777777" w:rsidR="00C2782C" w:rsidRPr="00C2782C" w:rsidRDefault="00C2782C" w:rsidP="00C2782C">
            <w:pPr>
              <w:pStyle w:val="alineazaodstavkom1"/>
              <w:ind w:left="397"/>
              <w:rPr>
                <w:sz w:val="20"/>
                <w:szCs w:val="20"/>
              </w:rPr>
            </w:pPr>
            <w:r w:rsidRPr="00C2782C">
              <w:rPr>
                <w:sz w:val="20"/>
                <w:szCs w:val="20"/>
              </w:rPr>
              <w:t>-</w:t>
            </w:r>
            <w:r w:rsidRPr="00C2782C">
              <w:rPr>
                <w:rFonts w:ascii="Times New Roman" w:hAnsi="Times New Roman" w:cs="Times New Roman"/>
                <w:sz w:val="20"/>
                <w:szCs w:val="20"/>
              </w:rPr>
              <w:t xml:space="preserve">       </w:t>
            </w:r>
            <w:r w:rsidRPr="00C2782C">
              <w:rPr>
                <w:sz w:val="20"/>
                <w:szCs w:val="20"/>
              </w:rPr>
              <w:t>priprava pogodb za gospodarjenje z javno železniško infrastrukturo in izvajanje drugih nalog upravljavca skladno s tem zakonom in financiranje izvajanja navedenih nalog;</w:t>
            </w:r>
          </w:p>
          <w:p w14:paraId="7FA97C89" w14:textId="77777777" w:rsidR="00C2782C" w:rsidRPr="00C2782C" w:rsidRDefault="00C2782C" w:rsidP="00C2782C">
            <w:pPr>
              <w:pStyle w:val="alineazaodstavkom1"/>
              <w:ind w:left="397"/>
              <w:rPr>
                <w:sz w:val="20"/>
                <w:szCs w:val="20"/>
              </w:rPr>
            </w:pPr>
            <w:r w:rsidRPr="00C2782C">
              <w:rPr>
                <w:sz w:val="20"/>
                <w:szCs w:val="20"/>
              </w:rPr>
              <w:t>-</w:t>
            </w:r>
            <w:r w:rsidRPr="00C2782C">
              <w:rPr>
                <w:rFonts w:ascii="Times New Roman" w:hAnsi="Times New Roman" w:cs="Times New Roman"/>
                <w:sz w:val="20"/>
                <w:szCs w:val="20"/>
              </w:rPr>
              <w:t xml:space="preserve">       </w:t>
            </w:r>
            <w:r w:rsidRPr="00C2782C">
              <w:rPr>
                <w:sz w:val="20"/>
                <w:szCs w:val="20"/>
              </w:rPr>
              <w:t xml:space="preserve">preverjanje upravljavca glede sklepanja in financiranja pogodb za gospodarjenje z javno železniško infrastrukturo in izvajanje drugih nalog upravljavca, določenih v </w:t>
            </w:r>
            <w:proofErr w:type="spellStart"/>
            <w:r w:rsidRPr="00C2782C">
              <w:rPr>
                <w:sz w:val="20"/>
                <w:szCs w:val="20"/>
              </w:rPr>
              <w:t>11.b</w:t>
            </w:r>
            <w:proofErr w:type="spellEnd"/>
            <w:r w:rsidRPr="00C2782C">
              <w:rPr>
                <w:sz w:val="20"/>
                <w:szCs w:val="20"/>
              </w:rPr>
              <w:t xml:space="preserve"> člena tega zakona;</w:t>
            </w:r>
          </w:p>
          <w:p w14:paraId="241B94B9" w14:textId="77777777" w:rsidR="00C2782C" w:rsidRPr="00C2782C" w:rsidRDefault="00C2782C" w:rsidP="00C2782C">
            <w:pPr>
              <w:pStyle w:val="alineazaodstavkom1"/>
              <w:ind w:left="397"/>
              <w:rPr>
                <w:sz w:val="20"/>
                <w:szCs w:val="20"/>
              </w:rPr>
            </w:pPr>
            <w:r w:rsidRPr="00C2782C">
              <w:rPr>
                <w:sz w:val="20"/>
                <w:szCs w:val="20"/>
              </w:rPr>
              <w:t>-</w:t>
            </w:r>
            <w:r w:rsidRPr="00C2782C">
              <w:rPr>
                <w:rFonts w:ascii="Times New Roman" w:hAnsi="Times New Roman" w:cs="Times New Roman"/>
                <w:sz w:val="20"/>
                <w:szCs w:val="20"/>
              </w:rPr>
              <w:t xml:space="preserve">       </w:t>
            </w:r>
            <w:r w:rsidRPr="00C2782C">
              <w:rPr>
                <w:sz w:val="20"/>
                <w:szCs w:val="20"/>
              </w:rPr>
              <w:t>preverjanje izvajanja postopkov upravljavca pri uveljavljanju odškodnin iz naslova zavarovanja javne železniške infrastrukture;</w:t>
            </w:r>
          </w:p>
          <w:p w14:paraId="512547E9" w14:textId="77777777" w:rsidR="00C2782C" w:rsidRPr="00C2782C" w:rsidRDefault="00C2782C" w:rsidP="00C2782C">
            <w:pPr>
              <w:pStyle w:val="alineazaodstavkom1"/>
              <w:ind w:left="397"/>
              <w:rPr>
                <w:sz w:val="20"/>
                <w:szCs w:val="20"/>
              </w:rPr>
            </w:pPr>
            <w:r w:rsidRPr="00C2782C">
              <w:rPr>
                <w:sz w:val="20"/>
                <w:szCs w:val="20"/>
              </w:rPr>
              <w:t>-</w:t>
            </w:r>
            <w:r w:rsidRPr="00C2782C">
              <w:rPr>
                <w:rFonts w:ascii="Times New Roman" w:hAnsi="Times New Roman" w:cs="Times New Roman"/>
                <w:sz w:val="20"/>
                <w:szCs w:val="20"/>
              </w:rPr>
              <w:t xml:space="preserve">       </w:t>
            </w:r>
            <w:r w:rsidRPr="00C2782C">
              <w:rPr>
                <w:sz w:val="20"/>
                <w:szCs w:val="20"/>
              </w:rPr>
              <w:t>preverjanje izvedbe postopkov upravljavca v primeru izrednih dogodkov s finančnimi posledicami na javni železniški infrastrukturi;</w:t>
            </w:r>
          </w:p>
          <w:p w14:paraId="1E449328" w14:textId="77777777" w:rsidR="00C2782C" w:rsidRPr="00C2782C" w:rsidRDefault="00C2782C" w:rsidP="00C2782C">
            <w:pPr>
              <w:pStyle w:val="alineazaodstavkom1"/>
              <w:ind w:left="397"/>
              <w:rPr>
                <w:sz w:val="20"/>
                <w:szCs w:val="20"/>
              </w:rPr>
            </w:pPr>
            <w:r w:rsidRPr="00C2782C">
              <w:rPr>
                <w:sz w:val="20"/>
                <w:szCs w:val="20"/>
              </w:rPr>
              <w:t>-</w:t>
            </w:r>
            <w:r w:rsidRPr="00C2782C">
              <w:rPr>
                <w:rFonts w:ascii="Times New Roman" w:hAnsi="Times New Roman" w:cs="Times New Roman"/>
                <w:sz w:val="20"/>
                <w:szCs w:val="20"/>
              </w:rPr>
              <w:t xml:space="preserve">       </w:t>
            </w:r>
            <w:r w:rsidRPr="00C2782C">
              <w:rPr>
                <w:sz w:val="20"/>
                <w:szCs w:val="20"/>
              </w:rPr>
              <w:t>preverjanje izvedbe postopkov upravljavca s finančnimi posledicami v skladu s sklenjenimi pogodbami, financiranimi iz proračuna;</w:t>
            </w:r>
          </w:p>
          <w:p w14:paraId="47CE3362" w14:textId="77777777" w:rsidR="00C2782C" w:rsidRPr="00C2782C" w:rsidRDefault="00C2782C" w:rsidP="00C2782C">
            <w:pPr>
              <w:pStyle w:val="alineazaodstavkom1"/>
              <w:ind w:left="397"/>
              <w:rPr>
                <w:sz w:val="20"/>
                <w:szCs w:val="20"/>
              </w:rPr>
            </w:pPr>
            <w:r w:rsidRPr="00C2782C">
              <w:rPr>
                <w:sz w:val="20"/>
                <w:szCs w:val="20"/>
              </w:rPr>
              <w:t>-</w:t>
            </w:r>
            <w:r w:rsidRPr="00C2782C">
              <w:rPr>
                <w:rFonts w:ascii="Times New Roman" w:hAnsi="Times New Roman" w:cs="Times New Roman"/>
                <w:sz w:val="20"/>
                <w:szCs w:val="20"/>
              </w:rPr>
              <w:t xml:space="preserve">       </w:t>
            </w:r>
            <w:r w:rsidRPr="00C2782C">
              <w:rPr>
                <w:sz w:val="20"/>
                <w:szCs w:val="20"/>
              </w:rPr>
              <w:t xml:space="preserve">strokovni nadzor nad porabo sredstev glede izvajanja določb iz pete </w:t>
            </w:r>
            <w:proofErr w:type="spellStart"/>
            <w:r w:rsidRPr="00C2782C">
              <w:rPr>
                <w:sz w:val="20"/>
                <w:szCs w:val="20"/>
              </w:rPr>
              <w:t>alinee</w:t>
            </w:r>
            <w:proofErr w:type="spellEnd"/>
            <w:r w:rsidRPr="00C2782C">
              <w:rPr>
                <w:sz w:val="20"/>
                <w:szCs w:val="20"/>
              </w:rPr>
              <w:t xml:space="preserve"> tretjega odstavka 11. člena tega zakona in nad omejenim dostopom iz devetega odstavka </w:t>
            </w:r>
            <w:proofErr w:type="spellStart"/>
            <w:r w:rsidRPr="00C2782C">
              <w:rPr>
                <w:sz w:val="20"/>
                <w:szCs w:val="20"/>
              </w:rPr>
              <w:t>11.c</w:t>
            </w:r>
            <w:proofErr w:type="spellEnd"/>
            <w:r w:rsidRPr="00C2782C">
              <w:rPr>
                <w:sz w:val="20"/>
                <w:szCs w:val="20"/>
              </w:rPr>
              <w:t xml:space="preserve"> člena tega zakona.</w:t>
            </w:r>
          </w:p>
          <w:p w14:paraId="4C9605E0" w14:textId="77777777" w:rsidR="00C2782C" w:rsidRPr="00C2782C" w:rsidRDefault="00C2782C" w:rsidP="00C2782C">
            <w:pPr>
              <w:pStyle w:val="odstavek1"/>
              <w:rPr>
                <w:sz w:val="20"/>
                <w:szCs w:val="20"/>
              </w:rPr>
            </w:pPr>
            <w:r w:rsidRPr="00C2782C">
              <w:rPr>
                <w:sz w:val="20"/>
                <w:szCs w:val="20"/>
              </w:rPr>
              <w:t>(5) Inženiring v javno železniško infrastrukturo, potreben za izvajanje strategije razvoja javne železniške infrastrukture, obsega zlasti:</w:t>
            </w:r>
          </w:p>
          <w:p w14:paraId="326C42F5" w14:textId="77777777" w:rsidR="00C2782C" w:rsidRPr="00C2782C" w:rsidRDefault="00C2782C" w:rsidP="00C2782C">
            <w:pPr>
              <w:pStyle w:val="alineazaodstavkom1"/>
              <w:ind w:left="397"/>
              <w:rPr>
                <w:sz w:val="20"/>
                <w:szCs w:val="20"/>
              </w:rPr>
            </w:pPr>
            <w:r w:rsidRPr="00C2782C">
              <w:rPr>
                <w:sz w:val="20"/>
                <w:szCs w:val="20"/>
              </w:rPr>
              <w:t>-</w:t>
            </w:r>
            <w:r w:rsidRPr="00C2782C">
              <w:rPr>
                <w:rFonts w:ascii="Times New Roman" w:hAnsi="Times New Roman" w:cs="Times New Roman"/>
                <w:sz w:val="20"/>
                <w:szCs w:val="20"/>
              </w:rPr>
              <w:t xml:space="preserve">       </w:t>
            </w:r>
            <w:r w:rsidRPr="00C2782C">
              <w:rPr>
                <w:sz w:val="20"/>
                <w:szCs w:val="20"/>
              </w:rPr>
              <w:t>pripravo, organiziranje in koordinacijo investicij v vseh fazah investicijskega procesa;</w:t>
            </w:r>
          </w:p>
          <w:p w14:paraId="7E519002" w14:textId="77777777" w:rsidR="00C2782C" w:rsidRPr="00C2782C" w:rsidRDefault="00C2782C" w:rsidP="00C2782C">
            <w:pPr>
              <w:pStyle w:val="alineazaodstavkom1"/>
              <w:ind w:left="397"/>
              <w:rPr>
                <w:sz w:val="20"/>
                <w:szCs w:val="20"/>
              </w:rPr>
            </w:pPr>
            <w:r w:rsidRPr="00C2782C">
              <w:rPr>
                <w:sz w:val="20"/>
                <w:szCs w:val="20"/>
              </w:rPr>
              <w:t>-</w:t>
            </w:r>
            <w:r w:rsidRPr="00C2782C">
              <w:rPr>
                <w:rFonts w:ascii="Times New Roman" w:hAnsi="Times New Roman" w:cs="Times New Roman"/>
                <w:sz w:val="20"/>
                <w:szCs w:val="20"/>
              </w:rPr>
              <w:t xml:space="preserve">       </w:t>
            </w:r>
            <w:r w:rsidRPr="00C2782C">
              <w:rPr>
                <w:sz w:val="20"/>
                <w:szCs w:val="20"/>
              </w:rPr>
              <w:t>organiziranje in izvajanje revizij projektne dokumentacije.</w:t>
            </w:r>
          </w:p>
          <w:p w14:paraId="1A0EA938" w14:textId="77777777" w:rsidR="006C6BF8" w:rsidRPr="00EC4BE6" w:rsidRDefault="006C6BF8" w:rsidP="00EC4BE6">
            <w:pPr>
              <w:pStyle w:val="len1"/>
              <w:spacing w:line="260" w:lineRule="exact"/>
              <w:rPr>
                <w:sz w:val="20"/>
                <w:szCs w:val="20"/>
              </w:rPr>
            </w:pPr>
            <w:r w:rsidRPr="00EC4BE6">
              <w:rPr>
                <w:sz w:val="20"/>
                <w:szCs w:val="20"/>
              </w:rPr>
              <w:t>16. člen</w:t>
            </w:r>
          </w:p>
          <w:p w14:paraId="3F7E9300" w14:textId="77777777" w:rsidR="006C6BF8" w:rsidRPr="00EC4BE6" w:rsidRDefault="006C6BF8" w:rsidP="00EC4BE6">
            <w:pPr>
              <w:pStyle w:val="lennaslov1"/>
              <w:spacing w:line="260" w:lineRule="exact"/>
              <w:rPr>
                <w:sz w:val="20"/>
                <w:szCs w:val="20"/>
              </w:rPr>
            </w:pPr>
            <w:r w:rsidRPr="00EC4BE6">
              <w:rPr>
                <w:sz w:val="20"/>
                <w:szCs w:val="20"/>
              </w:rPr>
              <w:t>(licenca in pogoji za njeno pridobitev)</w:t>
            </w:r>
          </w:p>
          <w:p w14:paraId="75DA2FAD" w14:textId="77777777" w:rsidR="006C6BF8" w:rsidRPr="00EC4BE6" w:rsidRDefault="006C6BF8" w:rsidP="00EC4BE6">
            <w:pPr>
              <w:pStyle w:val="odstavek1"/>
              <w:spacing w:line="260" w:lineRule="exact"/>
              <w:rPr>
                <w:sz w:val="20"/>
                <w:szCs w:val="20"/>
              </w:rPr>
            </w:pPr>
            <w:r w:rsidRPr="00EC4BE6">
              <w:rPr>
                <w:sz w:val="20"/>
                <w:szCs w:val="20"/>
              </w:rPr>
              <w:t>(1) Za izvajanje prevoznih storitev mora prevoznik pridobiti licenco. Licenca ne daje pravice dostopa do železniške infrastrukture.</w:t>
            </w:r>
          </w:p>
          <w:p w14:paraId="4E640764" w14:textId="77777777" w:rsidR="006C6BF8" w:rsidRPr="00EC4BE6" w:rsidRDefault="006C6BF8" w:rsidP="00EC4BE6">
            <w:pPr>
              <w:pStyle w:val="odstavek1"/>
              <w:spacing w:line="260" w:lineRule="exact"/>
              <w:rPr>
                <w:sz w:val="20"/>
                <w:szCs w:val="20"/>
              </w:rPr>
            </w:pPr>
            <w:r w:rsidRPr="00EC4BE6">
              <w:rPr>
                <w:sz w:val="20"/>
                <w:szCs w:val="20"/>
              </w:rPr>
              <w:t>(2) Agencija izda licenco prevozniku, ki ima sedež v Republiki Sloveniji. Za pridobitev licence mora prevoznik izpolnjevati pogoje glede:</w:t>
            </w:r>
          </w:p>
          <w:p w14:paraId="6E7C77CB" w14:textId="77777777" w:rsidR="006C6BF8" w:rsidRPr="00EC4BE6" w:rsidRDefault="006C6BF8" w:rsidP="00EC4BE6">
            <w:pPr>
              <w:pStyle w:val="alineazaodstavkom1"/>
              <w:spacing w:line="260" w:lineRule="exact"/>
              <w:ind w:left="397"/>
              <w:rPr>
                <w:sz w:val="20"/>
                <w:szCs w:val="20"/>
              </w:rPr>
            </w:pPr>
            <w:r w:rsidRPr="00EC4BE6">
              <w:rPr>
                <w:sz w:val="20"/>
                <w:szCs w:val="20"/>
              </w:rPr>
              <w:t>-       dobrega ugleda,</w:t>
            </w:r>
          </w:p>
          <w:p w14:paraId="380C993D" w14:textId="77777777" w:rsidR="006C6BF8" w:rsidRPr="00EC4BE6" w:rsidRDefault="006C6BF8" w:rsidP="00EC4BE6">
            <w:pPr>
              <w:pStyle w:val="alineazaodstavkom1"/>
              <w:spacing w:line="260" w:lineRule="exact"/>
              <w:ind w:left="397"/>
              <w:rPr>
                <w:sz w:val="20"/>
                <w:szCs w:val="20"/>
              </w:rPr>
            </w:pPr>
            <w:r w:rsidRPr="00EC4BE6">
              <w:rPr>
                <w:sz w:val="20"/>
                <w:szCs w:val="20"/>
              </w:rPr>
              <w:t>-       finančne sposobnosti,</w:t>
            </w:r>
          </w:p>
          <w:p w14:paraId="565F819D" w14:textId="77777777" w:rsidR="006C6BF8" w:rsidRPr="00EC4BE6" w:rsidRDefault="006C6BF8" w:rsidP="00EC4BE6">
            <w:pPr>
              <w:pStyle w:val="alineazaodstavkom1"/>
              <w:spacing w:line="260" w:lineRule="exact"/>
              <w:ind w:left="397"/>
              <w:rPr>
                <w:sz w:val="20"/>
                <w:szCs w:val="20"/>
              </w:rPr>
            </w:pPr>
            <w:r w:rsidRPr="00EC4BE6">
              <w:rPr>
                <w:sz w:val="20"/>
                <w:szCs w:val="20"/>
              </w:rPr>
              <w:t>-       strokovne usposobljenosti in</w:t>
            </w:r>
          </w:p>
          <w:p w14:paraId="28FC56AD" w14:textId="77777777" w:rsidR="006C6BF8" w:rsidRPr="00EC4BE6" w:rsidRDefault="006C6BF8" w:rsidP="00EC4BE6">
            <w:pPr>
              <w:pStyle w:val="alineazaodstavkom1"/>
              <w:spacing w:line="260" w:lineRule="exact"/>
              <w:ind w:left="397"/>
              <w:rPr>
                <w:sz w:val="20"/>
                <w:szCs w:val="20"/>
              </w:rPr>
            </w:pPr>
            <w:r w:rsidRPr="00EC4BE6">
              <w:rPr>
                <w:sz w:val="20"/>
                <w:szCs w:val="20"/>
              </w:rPr>
              <w:t>-       kritja svoje civilnopravne odgovornosti.</w:t>
            </w:r>
          </w:p>
          <w:p w14:paraId="7396013D" w14:textId="77777777" w:rsidR="006C6BF8" w:rsidRPr="00EC4BE6" w:rsidRDefault="006C6BF8" w:rsidP="00EC4BE6">
            <w:pPr>
              <w:pStyle w:val="odstavek1"/>
              <w:spacing w:line="260" w:lineRule="exact"/>
              <w:rPr>
                <w:sz w:val="20"/>
                <w:szCs w:val="20"/>
              </w:rPr>
            </w:pPr>
            <w:r w:rsidRPr="00EC4BE6">
              <w:rPr>
                <w:sz w:val="20"/>
                <w:szCs w:val="20"/>
              </w:rPr>
              <w:t>(3) Prevoznik izpolnjuje pogoj dobrega ugleda, če:</w:t>
            </w:r>
          </w:p>
          <w:p w14:paraId="5CBA6B8F" w14:textId="77777777" w:rsidR="006C6BF8" w:rsidRPr="00EC4BE6" w:rsidRDefault="006C6BF8" w:rsidP="00EC4BE6">
            <w:pPr>
              <w:pStyle w:val="alineazaodstavkom1"/>
              <w:spacing w:line="260" w:lineRule="exact"/>
              <w:ind w:left="397"/>
              <w:rPr>
                <w:sz w:val="20"/>
                <w:szCs w:val="20"/>
              </w:rPr>
            </w:pPr>
            <w:r w:rsidRPr="00EC4BE6">
              <w:rPr>
                <w:sz w:val="20"/>
                <w:szCs w:val="20"/>
              </w:rPr>
              <w:t>-       član poslovodstva ni bil pravnomočno obsojen na zaporno kazen v trajanju enega ali več let, zaradi storitve kaznivega dejanja zoper gospodarstvo, kaznivega dejanja ogrožanja posebnih vrst javnega prometa ali kaznivega dejanja zoper delovno razmerje in socialno varnost,</w:t>
            </w:r>
          </w:p>
          <w:p w14:paraId="76BD2416" w14:textId="77777777" w:rsidR="006C6BF8" w:rsidRPr="00EC4BE6" w:rsidRDefault="006C6BF8" w:rsidP="00EC4BE6">
            <w:pPr>
              <w:pStyle w:val="alineazaodstavkom1"/>
              <w:spacing w:line="260" w:lineRule="exact"/>
              <w:ind w:left="397"/>
              <w:rPr>
                <w:sz w:val="20"/>
                <w:szCs w:val="20"/>
              </w:rPr>
            </w:pPr>
            <w:r w:rsidRPr="00EC4BE6">
              <w:rPr>
                <w:sz w:val="20"/>
                <w:szCs w:val="20"/>
              </w:rPr>
              <w:lastRenderedPageBreak/>
              <w:t>-       ni v stečajnem postopku.</w:t>
            </w:r>
          </w:p>
          <w:p w14:paraId="511E69B6" w14:textId="77777777" w:rsidR="006C6BF8" w:rsidRPr="00EC4BE6" w:rsidRDefault="006C6BF8" w:rsidP="00EC4BE6">
            <w:pPr>
              <w:pStyle w:val="odstavek1"/>
              <w:spacing w:line="260" w:lineRule="exact"/>
              <w:rPr>
                <w:sz w:val="20"/>
                <w:szCs w:val="20"/>
              </w:rPr>
            </w:pPr>
            <w:r w:rsidRPr="00EC4BE6">
              <w:rPr>
                <w:sz w:val="20"/>
                <w:szCs w:val="20"/>
              </w:rPr>
              <w:t>(4) Zahteve v zvezi s finančno sposobnostjo so izpolnjene, ko prevoznik dokaže, da bo v obdobju 12 mesecev lahko izpolnjeval svoje obveznosti iz naslova dejavnosti, za katero želi pridobiti licenco. Finančna sposobnost se preveri zlasti z letnimi izkazi prevoznika, kadar prevozniki teh listin ne morejo predložiti pa z bilanco stanja. Prevoznik licenčnemu organu predloži vsaj informacije, ki so navedene v Prilogi III Direktive 2012/34/EU, na njegovo zahtevo pa tudi revizijska poročila, dokumente bank, hranilnic, računovodske, revizorske in druge dokumente. Šteje se, da prevoznik ni finančno sposoben, če je v obdobju zadnjega leta pred vložitvijo vloge za izdajo licence najmanj trikrat zamudil s plačili davkov ali plačil za socialno varnost za najmanj 90 dni.</w:t>
            </w:r>
          </w:p>
          <w:p w14:paraId="16CA3F90" w14:textId="77777777" w:rsidR="006C6BF8" w:rsidRPr="00EC4BE6" w:rsidRDefault="006C6BF8" w:rsidP="00EC4BE6">
            <w:pPr>
              <w:pStyle w:val="odstavek1"/>
              <w:spacing w:line="260" w:lineRule="exact"/>
              <w:rPr>
                <w:sz w:val="20"/>
                <w:szCs w:val="20"/>
              </w:rPr>
            </w:pPr>
            <w:r w:rsidRPr="00EC4BE6">
              <w:rPr>
                <w:sz w:val="20"/>
                <w:szCs w:val="20"/>
              </w:rPr>
              <w:t>(5) Prevoznik izpolnjuje pogoj strokovne usposobljenosti, če izkaže, da ima oziroma bo imel vzpostavljen sistem vodenja, v katerem bodo sodelovale osebe z znanjem ali izkušnjami za varno in zanesljivo izvajanje dejavnosti, ter nadzora nad postopki in osebjem, ki zagotavljajo varno in zanesljivo izvajanje dejavnosti, katerih vrsta je opredeljena v licenci.</w:t>
            </w:r>
          </w:p>
          <w:p w14:paraId="67F545FC" w14:textId="77777777" w:rsidR="006C6BF8" w:rsidRPr="00EC4BE6" w:rsidRDefault="006C6BF8" w:rsidP="00EC4BE6">
            <w:pPr>
              <w:pStyle w:val="odstavek1"/>
              <w:spacing w:line="260" w:lineRule="exact"/>
              <w:rPr>
                <w:sz w:val="20"/>
                <w:szCs w:val="20"/>
              </w:rPr>
            </w:pPr>
            <w:r w:rsidRPr="00EC4BE6">
              <w:rPr>
                <w:sz w:val="20"/>
                <w:szCs w:val="20"/>
              </w:rPr>
              <w:t>(6) Prevoznik izpolnjuje pogoj kritja svoje civilnopravne odgovornosti, če je zmožen kriti morebitno odškodnino, ki bi jo utrpeli potniki, prtljaga, tovor, pošta ali tretje osebe, zaradi opravljanja njegove dejavnosti tako, da dokaže, da je ustrezno zavarovan za kritje svoje odgovornosti v primeru nesreče ali da predloži druga ustrezna jamstva.</w:t>
            </w:r>
          </w:p>
          <w:p w14:paraId="478ACA1C" w14:textId="77777777" w:rsidR="006C6BF8" w:rsidRPr="00EC4BE6" w:rsidRDefault="006C6BF8" w:rsidP="00EC4BE6">
            <w:pPr>
              <w:pStyle w:val="odstavek1"/>
              <w:spacing w:line="260" w:lineRule="exact"/>
              <w:rPr>
                <w:sz w:val="20"/>
                <w:szCs w:val="20"/>
              </w:rPr>
            </w:pPr>
            <w:r w:rsidRPr="00EC4BE6">
              <w:rPr>
                <w:sz w:val="20"/>
                <w:szCs w:val="20"/>
              </w:rPr>
              <w:t>(7) Prevozniku se podeli licenca oziroma se podaljša veljavnost začasne licence, če izpolnjuje pogoje za njeno pridobitev. Pogoje za pridobitev licence mora prevoznik izpolnjevati ves čas njene veljavnosti.</w:t>
            </w:r>
          </w:p>
          <w:p w14:paraId="32786DCA" w14:textId="77777777" w:rsidR="006C6BF8" w:rsidRPr="00EC4BE6" w:rsidRDefault="006C6BF8" w:rsidP="00EC4BE6">
            <w:pPr>
              <w:pStyle w:val="odstavek1"/>
              <w:spacing w:line="260" w:lineRule="exact"/>
              <w:rPr>
                <w:sz w:val="20"/>
                <w:szCs w:val="20"/>
              </w:rPr>
            </w:pPr>
            <w:r w:rsidRPr="00EC4BE6">
              <w:rPr>
                <w:sz w:val="20"/>
                <w:szCs w:val="20"/>
              </w:rPr>
              <w:t>(8) Agencija javno objavi postopke za izdajo licenc in o tem obvesti Evropsko komisijo.</w:t>
            </w:r>
          </w:p>
          <w:p w14:paraId="51189B26" w14:textId="77777777" w:rsidR="006C6BF8" w:rsidRPr="00EC4BE6" w:rsidRDefault="006C6BF8" w:rsidP="00EC4BE6">
            <w:pPr>
              <w:pStyle w:val="odstavek1"/>
              <w:spacing w:line="260" w:lineRule="exact"/>
              <w:rPr>
                <w:sz w:val="20"/>
                <w:szCs w:val="20"/>
              </w:rPr>
            </w:pPr>
            <w:r w:rsidRPr="00EC4BE6">
              <w:rPr>
                <w:sz w:val="20"/>
                <w:szCs w:val="20"/>
              </w:rPr>
              <w:t>(9) Agencija o vlogi za izdajo licence odloči čim prej, vendar najpozneje v treh mesecih od predložitve popolne vloge. Odločitev o izdaji ali zavrnitvi, licenčni organ utemelji in takoj sporoči prevozniku, ki je zaprosil za licenco.</w:t>
            </w:r>
          </w:p>
          <w:p w14:paraId="3804E68F" w14:textId="77777777" w:rsidR="006C6BF8" w:rsidRPr="00EC4BE6" w:rsidRDefault="006C6BF8" w:rsidP="00EC4BE6">
            <w:pPr>
              <w:pStyle w:val="odstavek1"/>
              <w:spacing w:line="260" w:lineRule="exact"/>
              <w:rPr>
                <w:sz w:val="20"/>
                <w:szCs w:val="20"/>
              </w:rPr>
            </w:pPr>
            <w:r w:rsidRPr="00EC4BE6">
              <w:rPr>
                <w:sz w:val="20"/>
                <w:szCs w:val="20"/>
              </w:rPr>
              <w:t>(10) Zoper odločitev agencije ni pritožbe, dopusten pa je upravni spor.</w:t>
            </w:r>
          </w:p>
          <w:p w14:paraId="2F0DC90D" w14:textId="77777777" w:rsidR="006C6BF8" w:rsidRPr="00EC4BE6" w:rsidRDefault="006C6BF8" w:rsidP="00EC4BE6">
            <w:pPr>
              <w:pStyle w:val="odstavek1"/>
              <w:spacing w:line="260" w:lineRule="exact"/>
              <w:rPr>
                <w:sz w:val="20"/>
                <w:szCs w:val="20"/>
              </w:rPr>
            </w:pPr>
            <w:r w:rsidRPr="00EC4BE6">
              <w:rPr>
                <w:sz w:val="20"/>
                <w:szCs w:val="20"/>
              </w:rPr>
              <w:t>(11) Prevoznik ne potrebuje licence za izvajanje prevoznih storitev, kadar je njegova poslovna dejavnost izključno omejena na:</w:t>
            </w:r>
          </w:p>
          <w:p w14:paraId="3EE6CE0A" w14:textId="77777777" w:rsidR="006C6BF8" w:rsidRPr="00EC4BE6" w:rsidRDefault="006C6BF8" w:rsidP="00EC4BE6">
            <w:pPr>
              <w:pStyle w:val="alineazaodstavkom1"/>
              <w:spacing w:line="260" w:lineRule="exact"/>
              <w:ind w:left="397"/>
              <w:rPr>
                <w:sz w:val="20"/>
                <w:szCs w:val="20"/>
              </w:rPr>
            </w:pPr>
            <w:r w:rsidRPr="00EC4BE6">
              <w:rPr>
                <w:sz w:val="20"/>
                <w:szCs w:val="20"/>
              </w:rPr>
              <w:t>-       železniški potniški promet na samostojni lokalni in regionalni železniški infrastrukturi;</w:t>
            </w:r>
          </w:p>
          <w:p w14:paraId="377B3910" w14:textId="77777777" w:rsidR="006C6BF8" w:rsidRPr="00EC4BE6" w:rsidRDefault="006C6BF8" w:rsidP="00EC4BE6">
            <w:pPr>
              <w:pStyle w:val="alineazaodstavkom1"/>
              <w:spacing w:line="260" w:lineRule="exact"/>
              <w:ind w:left="397"/>
              <w:rPr>
                <w:sz w:val="20"/>
                <w:szCs w:val="20"/>
              </w:rPr>
            </w:pPr>
            <w:r w:rsidRPr="00EC4BE6">
              <w:rPr>
                <w:sz w:val="20"/>
                <w:szCs w:val="20"/>
              </w:rPr>
              <w:t>-       mestni ali primestni železniški potniški promet;</w:t>
            </w:r>
          </w:p>
          <w:p w14:paraId="0D48F614" w14:textId="77777777" w:rsidR="006C6BF8" w:rsidRDefault="006C6BF8" w:rsidP="00EC4BE6">
            <w:pPr>
              <w:pStyle w:val="alineazaodstavkom1"/>
              <w:spacing w:line="260" w:lineRule="exact"/>
              <w:ind w:left="397"/>
              <w:rPr>
                <w:sz w:val="20"/>
                <w:szCs w:val="20"/>
              </w:rPr>
            </w:pPr>
            <w:r w:rsidRPr="00EC4BE6">
              <w:rPr>
                <w:sz w:val="20"/>
                <w:szCs w:val="20"/>
              </w:rPr>
              <w:t>-       železniški tovorni promet na območju postaje.</w:t>
            </w:r>
          </w:p>
          <w:p w14:paraId="431519E2" w14:textId="77777777" w:rsidR="00D01BD5" w:rsidRDefault="00D01BD5" w:rsidP="00992CCD">
            <w:pPr>
              <w:pStyle w:val="alineazaodstavkom1"/>
              <w:spacing w:line="260" w:lineRule="exact"/>
              <w:ind w:left="0" w:firstLine="0"/>
              <w:rPr>
                <w:sz w:val="20"/>
                <w:szCs w:val="20"/>
              </w:rPr>
            </w:pPr>
          </w:p>
          <w:p w14:paraId="1B8ECAEC" w14:textId="77777777" w:rsidR="00D01BD5" w:rsidRPr="00D01BD5" w:rsidRDefault="00D01BD5" w:rsidP="00D01BD5">
            <w:pPr>
              <w:pStyle w:val="len1"/>
              <w:rPr>
                <w:sz w:val="20"/>
                <w:szCs w:val="20"/>
              </w:rPr>
            </w:pPr>
            <w:r w:rsidRPr="00D01BD5">
              <w:rPr>
                <w:sz w:val="20"/>
                <w:szCs w:val="20"/>
              </w:rPr>
              <w:t>17. člen</w:t>
            </w:r>
          </w:p>
          <w:p w14:paraId="500B6EB7" w14:textId="77777777" w:rsidR="00D01BD5" w:rsidRPr="00D01BD5" w:rsidRDefault="00D01BD5" w:rsidP="00D01BD5">
            <w:pPr>
              <w:pStyle w:val="lennaslov1"/>
              <w:rPr>
                <w:sz w:val="20"/>
                <w:szCs w:val="20"/>
              </w:rPr>
            </w:pPr>
            <w:r w:rsidRPr="00D01BD5">
              <w:rPr>
                <w:sz w:val="20"/>
                <w:szCs w:val="20"/>
              </w:rPr>
              <w:t>(veljavnost licence)</w:t>
            </w:r>
          </w:p>
          <w:p w14:paraId="61A3380C" w14:textId="77777777" w:rsidR="00D01BD5" w:rsidRPr="00D01BD5" w:rsidRDefault="00D01BD5" w:rsidP="00D01BD5">
            <w:pPr>
              <w:pStyle w:val="odstavek1"/>
              <w:rPr>
                <w:sz w:val="20"/>
                <w:szCs w:val="20"/>
              </w:rPr>
            </w:pPr>
            <w:r w:rsidRPr="00D01BD5">
              <w:rPr>
                <w:sz w:val="20"/>
                <w:szCs w:val="20"/>
              </w:rPr>
              <w:t>(1) V Republiki Sloveniji velja licenca, ki jo izda agencija. Veljajo tudi licence, ki jih izdajajo licenčni organi držav članic Evropske unije.</w:t>
            </w:r>
          </w:p>
          <w:p w14:paraId="4DAA0ED5" w14:textId="77777777" w:rsidR="00D01BD5" w:rsidRPr="00D01BD5" w:rsidRDefault="00D01BD5" w:rsidP="00D01BD5">
            <w:pPr>
              <w:pStyle w:val="odstavek1"/>
              <w:rPr>
                <w:sz w:val="20"/>
                <w:szCs w:val="20"/>
              </w:rPr>
            </w:pPr>
            <w:r w:rsidRPr="00D01BD5">
              <w:rPr>
                <w:sz w:val="20"/>
                <w:szCs w:val="20"/>
              </w:rPr>
              <w:t>(2) Licenca velja toliko časa, dokler prevoznik izpolnjuje pogoje in zahteve, ki jih predpisuje ta zakon in na njegovi podlagi izdani predpisi.</w:t>
            </w:r>
          </w:p>
          <w:p w14:paraId="1007DF7E" w14:textId="77777777" w:rsidR="00D01BD5" w:rsidRPr="00D01BD5" w:rsidRDefault="00D01BD5" w:rsidP="00D01BD5">
            <w:pPr>
              <w:pStyle w:val="odstavek1"/>
              <w:rPr>
                <w:sz w:val="20"/>
                <w:szCs w:val="20"/>
              </w:rPr>
            </w:pPr>
            <w:r w:rsidRPr="00D01BD5">
              <w:rPr>
                <w:sz w:val="20"/>
                <w:szCs w:val="20"/>
              </w:rPr>
              <w:t xml:space="preserve">(3) Licenčni organ opravlja redni nadzor nad izpolnjevanjem pogojev iz 16. člena tega zakona najmanj vsakih pet let. Če licenčni organ resno dvomi, ali prevoznik izpolnjuje pogoje in zahteve za podelitev licence, določene v tem zakonu in na njegovi podlagi izdanih predpisih, lahko kadar koli preveri, ali jih dejansko izpolnjuje. Če ugotovi, da imetnik licence ne izpolnjuje pogojev za njeno pridobitev, licenco začasno ali trajno odvzame. Licenčni organ začasno odvzame licenco, če ugotovi, da imetnik licence ne izpolnjuje pogojev za njeno pridobitev, razen v primeru iz osmega odstavka tega člena. Če imetnik v roku, ki ga določi licenčni organ pri začasnem odvzemu licence, ne more izpolniti vseh pogojev za njeno pridobitev, mu licenčni organ trajno odvzame licenco. V primeru resnega dvoma, da imetnik licence, ki jo je izdal licenčni organ druge države članice Evropske unije, ne izpolnjuje pogojev za pridobitev licence, mora </w:t>
            </w:r>
            <w:r w:rsidRPr="00D01BD5">
              <w:rPr>
                <w:sz w:val="20"/>
                <w:szCs w:val="20"/>
              </w:rPr>
              <w:lastRenderedPageBreak/>
              <w:t>licenčni organ o tem nemudoma obvestiti licenčni organ države članice, ki je licenco izdal.</w:t>
            </w:r>
          </w:p>
          <w:p w14:paraId="19159DA6" w14:textId="77777777" w:rsidR="00D01BD5" w:rsidRPr="00D01BD5" w:rsidRDefault="00D01BD5" w:rsidP="00D01BD5">
            <w:pPr>
              <w:pStyle w:val="odstavek1"/>
              <w:rPr>
                <w:sz w:val="20"/>
                <w:szCs w:val="20"/>
              </w:rPr>
            </w:pPr>
            <w:r w:rsidRPr="00D01BD5">
              <w:rPr>
                <w:sz w:val="20"/>
                <w:szCs w:val="20"/>
              </w:rPr>
              <w:t>(4) Če je licenca začasno ali trajno odvzeta zaradi neizpolnjevanja finančne sposobnosti iz četrtega odstavka prejšnjega člena, lahko licenčni organ izda začasno licenco pod pogojem, da varnost prometa ni ogrožena. Začasna licenca lahko velja največ šest mesecev od dneva njene izdaje.</w:t>
            </w:r>
          </w:p>
          <w:p w14:paraId="6D4D979C" w14:textId="77777777" w:rsidR="00D01BD5" w:rsidRPr="00D01BD5" w:rsidRDefault="00D01BD5" w:rsidP="00D01BD5">
            <w:pPr>
              <w:pStyle w:val="odstavek1"/>
              <w:rPr>
                <w:sz w:val="20"/>
                <w:szCs w:val="20"/>
              </w:rPr>
            </w:pPr>
            <w:r w:rsidRPr="00D01BD5">
              <w:rPr>
                <w:sz w:val="20"/>
                <w:szCs w:val="20"/>
              </w:rPr>
              <w:t>(5) Če prevoznik ne izvaja prevoznih storitev v železniškem prometu vsaj šest mesecev ali jih ne začne izvajati šest mesecev od njene podelitve, lahko licenčni organ ponovno preveri izpolnjevanje pogojev za njeno pridobitev in jo lahko začasno odvzame. Prevoznik lahko v primeru, če začenja dejavnost izvajanja prevoznih storitev v železniškem prometu, zaprosi za določitev daljšega roka. Licenčni organ lahko odobri podaljšanje roka glede na naravo izvajanja storitev.</w:t>
            </w:r>
          </w:p>
          <w:p w14:paraId="54BE1F40" w14:textId="77777777" w:rsidR="00D01BD5" w:rsidRPr="00D01BD5" w:rsidRDefault="00D01BD5" w:rsidP="00D01BD5">
            <w:pPr>
              <w:pStyle w:val="odstavek1"/>
              <w:rPr>
                <w:sz w:val="20"/>
                <w:szCs w:val="20"/>
              </w:rPr>
            </w:pPr>
            <w:r w:rsidRPr="00D01BD5">
              <w:rPr>
                <w:sz w:val="20"/>
                <w:szCs w:val="20"/>
              </w:rPr>
              <w:t>(6) O statusnih spremembah mora prevoznik najpozneje v osmih dneh po prejemu sklepa registrskega sodišča obvestiti licenčni organ. Licenčni organ, če gre za združitev ali prevzem, lahko odloči, da mora prevoznik ponovno zaprositi za licenco. Od vložitve ponovnega zaprosila za licenco do odločitve licenčnega organa lahko prevoznik opravlja prevozne storitve v železniškem prometu v obsegu, kot mu to dovoljuje veljavna licenca, razen če licenčni organ zaradi ogrožanja varnosti prometa trajno odvzame licenco.</w:t>
            </w:r>
          </w:p>
          <w:p w14:paraId="1CC1C387" w14:textId="77777777" w:rsidR="00D01BD5" w:rsidRPr="00D01BD5" w:rsidRDefault="00D01BD5" w:rsidP="00D01BD5">
            <w:pPr>
              <w:pStyle w:val="odstavek1"/>
              <w:rPr>
                <w:sz w:val="20"/>
                <w:szCs w:val="20"/>
              </w:rPr>
            </w:pPr>
            <w:r w:rsidRPr="00D01BD5">
              <w:rPr>
                <w:sz w:val="20"/>
                <w:szCs w:val="20"/>
              </w:rPr>
              <w:t>(7) Če namerava prevoznik spremeniti ali razširiti svojo dejavnost železniškega prevoza, za katero mu je bila podeljena licenca in bi to vplivalo na varnost železniškega prometa, mora licenco predložiti licenčnemu organu v ponovni pregled. V tem primeru licenčni organ ponovno preveri izpolnjevanje pogojev za pridobitev licence. V kolikor prevoznik izpolnjuje pogoje za pridobitev licence, licenčni organ izda odločbo, s katero spremeni že izdano odločbo o podelitvi licence, v primeru neizpolnjevanja pogojev za pridobitev licence pa licenco začasno oziroma trajno odvzame.</w:t>
            </w:r>
          </w:p>
          <w:p w14:paraId="5076CD63" w14:textId="77777777" w:rsidR="00D01BD5" w:rsidRPr="00D01BD5" w:rsidRDefault="00D01BD5" w:rsidP="00D01BD5">
            <w:pPr>
              <w:pStyle w:val="odstavek1"/>
              <w:rPr>
                <w:sz w:val="20"/>
                <w:szCs w:val="20"/>
              </w:rPr>
            </w:pPr>
            <w:r w:rsidRPr="00D01BD5">
              <w:rPr>
                <w:sz w:val="20"/>
                <w:szCs w:val="20"/>
              </w:rPr>
              <w:t>(8) Agencija trajno odvzame licenco prevozniku, zoper katerega je pristojno sodišče izdalo pravnomočen sklep o začetku stečajnega postopka.</w:t>
            </w:r>
          </w:p>
          <w:p w14:paraId="78B22368" w14:textId="77777777" w:rsidR="00D01BD5" w:rsidRPr="00D01BD5" w:rsidRDefault="00D01BD5" w:rsidP="00D01BD5">
            <w:pPr>
              <w:pStyle w:val="odstavek1"/>
              <w:rPr>
                <w:sz w:val="20"/>
                <w:szCs w:val="20"/>
              </w:rPr>
            </w:pPr>
            <w:r w:rsidRPr="00D01BD5">
              <w:rPr>
                <w:sz w:val="20"/>
                <w:szCs w:val="20"/>
              </w:rPr>
              <w:t>(9) Če agencija prevozniku licenco začasno ali trajno odvzame ali izda novo licenco oziroma podaljša njeno veljavnost, mora nemudoma o tem obvestiti Evropsko železniško agencijo.</w:t>
            </w:r>
          </w:p>
          <w:p w14:paraId="650541D1" w14:textId="77777777" w:rsidR="00DA4AE5" w:rsidRDefault="00DA4AE5" w:rsidP="00B95F67">
            <w:pPr>
              <w:pStyle w:val="len1"/>
              <w:spacing w:line="260" w:lineRule="exact"/>
              <w:rPr>
                <w:sz w:val="20"/>
                <w:szCs w:val="20"/>
              </w:rPr>
            </w:pPr>
          </w:p>
          <w:p w14:paraId="15BAE4A4" w14:textId="77777777" w:rsidR="00B95F67" w:rsidRPr="00B95F67" w:rsidRDefault="00B95F67" w:rsidP="00B95F67">
            <w:pPr>
              <w:pStyle w:val="len1"/>
              <w:spacing w:line="260" w:lineRule="exact"/>
              <w:rPr>
                <w:sz w:val="20"/>
                <w:szCs w:val="20"/>
              </w:rPr>
            </w:pPr>
            <w:proofErr w:type="spellStart"/>
            <w:r w:rsidRPr="00B95F67">
              <w:rPr>
                <w:sz w:val="20"/>
                <w:szCs w:val="20"/>
              </w:rPr>
              <w:t>18.d</w:t>
            </w:r>
            <w:proofErr w:type="spellEnd"/>
            <w:r w:rsidRPr="00B95F67">
              <w:rPr>
                <w:sz w:val="20"/>
                <w:szCs w:val="20"/>
              </w:rPr>
              <w:t xml:space="preserve"> člen</w:t>
            </w:r>
          </w:p>
          <w:p w14:paraId="3DE228C4" w14:textId="77777777" w:rsidR="00B95F67" w:rsidRPr="00B95F67" w:rsidRDefault="00B95F67" w:rsidP="00B95F67">
            <w:pPr>
              <w:pStyle w:val="lennaslov1"/>
              <w:spacing w:line="260" w:lineRule="exact"/>
              <w:rPr>
                <w:sz w:val="20"/>
                <w:szCs w:val="20"/>
              </w:rPr>
            </w:pPr>
            <w:r w:rsidRPr="00B95F67">
              <w:rPr>
                <w:sz w:val="20"/>
                <w:szCs w:val="20"/>
              </w:rPr>
              <w:t xml:space="preserve">(naloge </w:t>
            </w:r>
            <w:proofErr w:type="spellStart"/>
            <w:r w:rsidRPr="00B95F67">
              <w:rPr>
                <w:sz w:val="20"/>
                <w:szCs w:val="20"/>
              </w:rPr>
              <w:t>regulatornega</w:t>
            </w:r>
            <w:proofErr w:type="spellEnd"/>
            <w:r w:rsidRPr="00B95F67">
              <w:rPr>
                <w:sz w:val="20"/>
                <w:szCs w:val="20"/>
              </w:rPr>
              <w:t xml:space="preserve"> organa)</w:t>
            </w:r>
          </w:p>
          <w:p w14:paraId="2842C218" w14:textId="77777777" w:rsidR="00B95F67" w:rsidRPr="00B95F67" w:rsidRDefault="00B95F67" w:rsidP="00B95F67">
            <w:pPr>
              <w:pStyle w:val="odstavek1"/>
              <w:spacing w:line="260" w:lineRule="exact"/>
              <w:rPr>
                <w:sz w:val="20"/>
                <w:szCs w:val="20"/>
              </w:rPr>
            </w:pPr>
            <w:r w:rsidRPr="00B95F67">
              <w:rPr>
                <w:sz w:val="20"/>
                <w:szCs w:val="20"/>
              </w:rPr>
              <w:t xml:space="preserve">(1) Prosilec za vlakovno pot vloži pritožbo pri </w:t>
            </w:r>
            <w:proofErr w:type="spellStart"/>
            <w:r w:rsidRPr="00B95F67">
              <w:rPr>
                <w:sz w:val="20"/>
                <w:szCs w:val="20"/>
              </w:rPr>
              <w:t>regulatornem</w:t>
            </w:r>
            <w:proofErr w:type="spellEnd"/>
            <w:r w:rsidRPr="00B95F67">
              <w:rPr>
                <w:sz w:val="20"/>
                <w:szCs w:val="20"/>
              </w:rPr>
              <w:t xml:space="preserve"> organu, če meni, da je bil nepravično obravnavan, diskriminiran ali kako drugače oškodovan, še zlasti proti odločitvam upravljavca, ali proti odločitvam prevoznika ali upravljavca objektov za izvajanje železniških storitev v zvezi:</w:t>
            </w:r>
          </w:p>
          <w:p w14:paraId="241CD2DC" w14:textId="77777777" w:rsidR="00B95F67" w:rsidRPr="00B95F67" w:rsidRDefault="00B95F67" w:rsidP="00B95F67">
            <w:pPr>
              <w:pStyle w:val="alineazaodstavkom1"/>
              <w:spacing w:line="260" w:lineRule="exact"/>
              <w:ind w:left="397"/>
              <w:rPr>
                <w:sz w:val="20"/>
                <w:szCs w:val="20"/>
              </w:rPr>
            </w:pPr>
            <w:r w:rsidRPr="00B95F67">
              <w:rPr>
                <w:sz w:val="20"/>
                <w:szCs w:val="20"/>
              </w:rPr>
              <w:t>-</w:t>
            </w:r>
            <w:r w:rsidRPr="00B95F67">
              <w:rPr>
                <w:rFonts w:ascii="Times New Roman" w:hAnsi="Times New Roman" w:cs="Times New Roman"/>
                <w:sz w:val="20"/>
                <w:szCs w:val="20"/>
              </w:rPr>
              <w:t xml:space="preserve">       </w:t>
            </w:r>
            <w:r w:rsidRPr="00B95F67">
              <w:rPr>
                <w:sz w:val="20"/>
                <w:szCs w:val="20"/>
              </w:rPr>
              <w:t>s programom omrežja;</w:t>
            </w:r>
          </w:p>
          <w:p w14:paraId="00D207FC" w14:textId="77777777" w:rsidR="00B95F67" w:rsidRPr="00B95F67" w:rsidRDefault="00B95F67" w:rsidP="00B95F67">
            <w:pPr>
              <w:pStyle w:val="alineazaodstavkom1"/>
              <w:spacing w:line="260" w:lineRule="exact"/>
              <w:ind w:left="397"/>
              <w:rPr>
                <w:sz w:val="20"/>
                <w:szCs w:val="20"/>
              </w:rPr>
            </w:pPr>
            <w:r w:rsidRPr="00B95F67">
              <w:rPr>
                <w:sz w:val="20"/>
                <w:szCs w:val="20"/>
              </w:rPr>
              <w:t>-</w:t>
            </w:r>
            <w:r w:rsidRPr="00B95F67">
              <w:rPr>
                <w:rFonts w:ascii="Times New Roman" w:hAnsi="Times New Roman" w:cs="Times New Roman"/>
                <w:sz w:val="20"/>
                <w:szCs w:val="20"/>
              </w:rPr>
              <w:t xml:space="preserve">       </w:t>
            </w:r>
            <w:r w:rsidRPr="00B95F67">
              <w:rPr>
                <w:sz w:val="20"/>
                <w:szCs w:val="20"/>
              </w:rPr>
              <w:t>z merili, vsebovanimi v programu omrežja;</w:t>
            </w:r>
          </w:p>
          <w:p w14:paraId="1488FBA8" w14:textId="77777777" w:rsidR="00B95F67" w:rsidRPr="00B95F67" w:rsidRDefault="00B95F67" w:rsidP="00B95F67">
            <w:pPr>
              <w:pStyle w:val="alineazaodstavkom1"/>
              <w:spacing w:line="260" w:lineRule="exact"/>
              <w:ind w:left="397"/>
              <w:rPr>
                <w:sz w:val="20"/>
                <w:szCs w:val="20"/>
              </w:rPr>
            </w:pPr>
            <w:r w:rsidRPr="00B95F67">
              <w:rPr>
                <w:sz w:val="20"/>
                <w:szCs w:val="20"/>
              </w:rPr>
              <w:t>-</w:t>
            </w:r>
            <w:r w:rsidRPr="00B95F67">
              <w:rPr>
                <w:rFonts w:ascii="Times New Roman" w:hAnsi="Times New Roman" w:cs="Times New Roman"/>
                <w:sz w:val="20"/>
                <w:szCs w:val="20"/>
              </w:rPr>
              <w:t xml:space="preserve">       </w:t>
            </w:r>
            <w:r w:rsidRPr="00B95F67">
              <w:rPr>
                <w:sz w:val="20"/>
                <w:szCs w:val="20"/>
              </w:rPr>
              <w:t>s postopkom dodeljevanja vlakovnih poti in odločitvami v tem postopku;</w:t>
            </w:r>
          </w:p>
          <w:p w14:paraId="662B1CD8" w14:textId="77777777" w:rsidR="00B95F67" w:rsidRPr="00B95F67" w:rsidRDefault="00B95F67" w:rsidP="00B95F67">
            <w:pPr>
              <w:pStyle w:val="alineazaodstavkom1"/>
              <w:spacing w:line="260" w:lineRule="exact"/>
              <w:ind w:left="397"/>
              <w:rPr>
                <w:sz w:val="20"/>
                <w:szCs w:val="20"/>
              </w:rPr>
            </w:pPr>
            <w:r w:rsidRPr="00B95F67">
              <w:rPr>
                <w:sz w:val="20"/>
                <w:szCs w:val="20"/>
              </w:rPr>
              <w:t>-</w:t>
            </w:r>
            <w:r w:rsidRPr="00B95F67">
              <w:rPr>
                <w:rFonts w:ascii="Times New Roman" w:hAnsi="Times New Roman" w:cs="Times New Roman"/>
                <w:sz w:val="20"/>
                <w:szCs w:val="20"/>
              </w:rPr>
              <w:t xml:space="preserve">       </w:t>
            </w:r>
            <w:r w:rsidRPr="00B95F67">
              <w:rPr>
                <w:sz w:val="20"/>
                <w:szCs w:val="20"/>
              </w:rPr>
              <w:t>z ureditvijo določanja in zaračunavanja uporabnine;</w:t>
            </w:r>
          </w:p>
          <w:p w14:paraId="1EFE7462" w14:textId="77777777" w:rsidR="00B95F67" w:rsidRPr="00B95F67" w:rsidRDefault="00B95F67" w:rsidP="00B95F67">
            <w:pPr>
              <w:pStyle w:val="alineazaodstavkom1"/>
              <w:spacing w:line="260" w:lineRule="exact"/>
              <w:ind w:left="397"/>
              <w:rPr>
                <w:sz w:val="20"/>
                <w:szCs w:val="20"/>
              </w:rPr>
            </w:pPr>
            <w:r w:rsidRPr="00B95F67">
              <w:rPr>
                <w:sz w:val="20"/>
                <w:szCs w:val="20"/>
              </w:rPr>
              <w:t>-</w:t>
            </w:r>
            <w:r w:rsidRPr="00B95F67">
              <w:rPr>
                <w:rFonts w:ascii="Times New Roman" w:hAnsi="Times New Roman" w:cs="Times New Roman"/>
                <w:sz w:val="20"/>
                <w:szCs w:val="20"/>
              </w:rPr>
              <w:t xml:space="preserve">       </w:t>
            </w:r>
            <w:r w:rsidRPr="00B95F67">
              <w:rPr>
                <w:sz w:val="20"/>
                <w:szCs w:val="20"/>
              </w:rPr>
              <w:t xml:space="preserve">z ureditvijo dostopa do javne železniške infrastrukture in minimalnega paketa storitev iz </w:t>
            </w:r>
            <w:proofErr w:type="spellStart"/>
            <w:r w:rsidRPr="00B95F67">
              <w:rPr>
                <w:sz w:val="20"/>
                <w:szCs w:val="20"/>
              </w:rPr>
              <w:t>15.b</w:t>
            </w:r>
            <w:proofErr w:type="spellEnd"/>
            <w:r w:rsidRPr="00B95F67">
              <w:rPr>
                <w:sz w:val="20"/>
                <w:szCs w:val="20"/>
              </w:rPr>
              <w:t xml:space="preserve"> in </w:t>
            </w:r>
            <w:proofErr w:type="spellStart"/>
            <w:r w:rsidRPr="00B95F67">
              <w:rPr>
                <w:sz w:val="20"/>
                <w:szCs w:val="20"/>
              </w:rPr>
              <w:t>15.d</w:t>
            </w:r>
            <w:proofErr w:type="spellEnd"/>
            <w:r w:rsidRPr="00B95F67">
              <w:rPr>
                <w:sz w:val="20"/>
                <w:szCs w:val="20"/>
              </w:rPr>
              <w:t xml:space="preserve"> člena tega zakona;</w:t>
            </w:r>
          </w:p>
          <w:p w14:paraId="22C39098" w14:textId="77777777" w:rsidR="00B95F67" w:rsidRPr="00B95F67" w:rsidRDefault="00B95F67" w:rsidP="00B95F67">
            <w:pPr>
              <w:pStyle w:val="alineazaodstavkom1"/>
              <w:spacing w:line="260" w:lineRule="exact"/>
              <w:ind w:left="397"/>
              <w:rPr>
                <w:sz w:val="20"/>
                <w:szCs w:val="20"/>
              </w:rPr>
            </w:pPr>
            <w:r w:rsidRPr="00B95F67">
              <w:rPr>
                <w:sz w:val="20"/>
                <w:szCs w:val="20"/>
              </w:rPr>
              <w:t>-</w:t>
            </w:r>
            <w:r w:rsidRPr="00B95F67">
              <w:rPr>
                <w:rFonts w:ascii="Times New Roman" w:hAnsi="Times New Roman" w:cs="Times New Roman"/>
                <w:sz w:val="20"/>
                <w:szCs w:val="20"/>
              </w:rPr>
              <w:t xml:space="preserve">       </w:t>
            </w:r>
            <w:r w:rsidRPr="00B95F67">
              <w:rPr>
                <w:sz w:val="20"/>
                <w:szCs w:val="20"/>
              </w:rPr>
              <w:t>z dostopom do objektov in naprav za izvajanje železniških storitev in izvajanjem storitev v njih ter zaračunavanje uporabnine za dostop in uporabo;</w:t>
            </w:r>
          </w:p>
          <w:p w14:paraId="438EEB83" w14:textId="77777777" w:rsidR="00B95F67" w:rsidRPr="00B95F67" w:rsidRDefault="00B95F67" w:rsidP="00B95F67">
            <w:pPr>
              <w:pStyle w:val="alineazaodstavkom1"/>
              <w:spacing w:line="260" w:lineRule="exact"/>
              <w:ind w:left="397"/>
              <w:rPr>
                <w:sz w:val="20"/>
                <w:szCs w:val="20"/>
              </w:rPr>
            </w:pPr>
            <w:r w:rsidRPr="00B95F67">
              <w:rPr>
                <w:sz w:val="20"/>
                <w:szCs w:val="20"/>
              </w:rPr>
              <w:t>-</w:t>
            </w:r>
            <w:r w:rsidRPr="00B95F67">
              <w:rPr>
                <w:rFonts w:ascii="Times New Roman" w:hAnsi="Times New Roman" w:cs="Times New Roman"/>
                <w:sz w:val="20"/>
                <w:szCs w:val="20"/>
              </w:rPr>
              <w:t xml:space="preserve">       </w:t>
            </w:r>
            <w:r w:rsidRPr="00B95F67">
              <w:rPr>
                <w:sz w:val="20"/>
                <w:szCs w:val="20"/>
              </w:rPr>
              <w:t>upravljanjem prometa;</w:t>
            </w:r>
          </w:p>
          <w:p w14:paraId="5CEDE7B1" w14:textId="77777777" w:rsidR="00B95F67" w:rsidRPr="00B95F67" w:rsidRDefault="00B95F67" w:rsidP="00B95F67">
            <w:pPr>
              <w:pStyle w:val="alineazaodstavkom1"/>
              <w:spacing w:line="260" w:lineRule="exact"/>
              <w:ind w:left="397"/>
              <w:rPr>
                <w:sz w:val="20"/>
                <w:szCs w:val="20"/>
              </w:rPr>
            </w:pPr>
            <w:r w:rsidRPr="00B95F67">
              <w:rPr>
                <w:sz w:val="20"/>
                <w:szCs w:val="20"/>
              </w:rPr>
              <w:t>-</w:t>
            </w:r>
            <w:r w:rsidRPr="00B95F67">
              <w:rPr>
                <w:rFonts w:ascii="Times New Roman" w:hAnsi="Times New Roman" w:cs="Times New Roman"/>
                <w:sz w:val="20"/>
                <w:szCs w:val="20"/>
              </w:rPr>
              <w:t xml:space="preserve">       </w:t>
            </w:r>
            <w:r w:rsidRPr="00B95F67">
              <w:rPr>
                <w:sz w:val="20"/>
                <w:szCs w:val="20"/>
              </w:rPr>
              <w:t>načrtovanjem obnavljanja ter načrtovanim ali nenačrtovanim vzdrževanjem železniške infrastrukture;</w:t>
            </w:r>
          </w:p>
          <w:p w14:paraId="2DDE48BE" w14:textId="77777777" w:rsidR="00B95F67" w:rsidRPr="00B95F67" w:rsidRDefault="00B95F67" w:rsidP="00B95F67">
            <w:pPr>
              <w:pStyle w:val="alineazaodstavkom1"/>
              <w:spacing w:line="260" w:lineRule="exact"/>
              <w:ind w:left="397"/>
              <w:rPr>
                <w:sz w:val="20"/>
                <w:szCs w:val="20"/>
              </w:rPr>
            </w:pPr>
            <w:r w:rsidRPr="00B95F67">
              <w:rPr>
                <w:sz w:val="20"/>
                <w:szCs w:val="20"/>
              </w:rPr>
              <w:t>-</w:t>
            </w:r>
            <w:r w:rsidRPr="00B95F67">
              <w:rPr>
                <w:rFonts w:ascii="Times New Roman" w:hAnsi="Times New Roman" w:cs="Times New Roman"/>
                <w:sz w:val="20"/>
                <w:szCs w:val="20"/>
              </w:rPr>
              <w:t xml:space="preserve">       </w:t>
            </w:r>
            <w:r w:rsidRPr="00B95F67">
              <w:rPr>
                <w:sz w:val="20"/>
                <w:szCs w:val="20"/>
              </w:rPr>
              <w:t xml:space="preserve">skladnostjo z zahtevami iz prvega, četrtega, osmega, devetega, desetega in enajstega odstavka </w:t>
            </w:r>
            <w:proofErr w:type="spellStart"/>
            <w:r w:rsidRPr="00B95F67">
              <w:rPr>
                <w:sz w:val="20"/>
                <w:szCs w:val="20"/>
              </w:rPr>
              <w:t>11.c</w:t>
            </w:r>
            <w:proofErr w:type="spellEnd"/>
            <w:r w:rsidRPr="00B95F67">
              <w:rPr>
                <w:sz w:val="20"/>
                <w:szCs w:val="20"/>
              </w:rPr>
              <w:t xml:space="preserve"> člena in </w:t>
            </w:r>
            <w:proofErr w:type="spellStart"/>
            <w:r w:rsidRPr="00B95F67">
              <w:rPr>
                <w:sz w:val="20"/>
                <w:szCs w:val="20"/>
              </w:rPr>
              <w:t>11.č</w:t>
            </w:r>
            <w:proofErr w:type="spellEnd"/>
            <w:r w:rsidRPr="00B95F67">
              <w:rPr>
                <w:sz w:val="20"/>
                <w:szCs w:val="20"/>
              </w:rPr>
              <w:t xml:space="preserve"> člena tega zakona.</w:t>
            </w:r>
          </w:p>
          <w:p w14:paraId="439979E3" w14:textId="77777777" w:rsidR="00B95F67" w:rsidRPr="00B95F67" w:rsidRDefault="00B95F67" w:rsidP="00B95F67">
            <w:pPr>
              <w:pStyle w:val="odstavek1"/>
              <w:spacing w:line="260" w:lineRule="exact"/>
              <w:rPr>
                <w:sz w:val="20"/>
                <w:szCs w:val="20"/>
              </w:rPr>
            </w:pPr>
            <w:r w:rsidRPr="00B95F67">
              <w:rPr>
                <w:sz w:val="20"/>
                <w:szCs w:val="20"/>
              </w:rPr>
              <w:t xml:space="preserve">(2) </w:t>
            </w:r>
            <w:proofErr w:type="spellStart"/>
            <w:r w:rsidRPr="00B95F67">
              <w:rPr>
                <w:sz w:val="20"/>
                <w:szCs w:val="20"/>
              </w:rPr>
              <w:t>Regulatorni</w:t>
            </w:r>
            <w:proofErr w:type="spellEnd"/>
            <w:r w:rsidRPr="00B95F67">
              <w:rPr>
                <w:sz w:val="20"/>
                <w:szCs w:val="20"/>
              </w:rPr>
              <w:t xml:space="preserve"> organ preuči vsako pritožbo iz prejšnjega odstavka in zahteva ustrezne informacije ter začne posvetovanje z vsemi strankami v postopku v enem mesecu od prejema pritožbe. O vsaki pritožbi odloči najpozneje v šestih tednih od prejema vseh potrebnih informacij. Kadar je pritožba vložena zoper dodelitev infrastrukturne zmogljivosti ali zoper pogoje ponudbe zmogljivosti, </w:t>
            </w:r>
            <w:proofErr w:type="spellStart"/>
            <w:r w:rsidRPr="00B95F67">
              <w:rPr>
                <w:sz w:val="20"/>
                <w:szCs w:val="20"/>
              </w:rPr>
              <w:t>regulatorni</w:t>
            </w:r>
            <w:proofErr w:type="spellEnd"/>
            <w:r w:rsidRPr="00B95F67">
              <w:rPr>
                <w:sz w:val="20"/>
                <w:szCs w:val="20"/>
              </w:rPr>
              <w:t xml:space="preserve"> organ bodisi potrdi odločitev upravljavca, bodisi zahteva spremembo njegove odločitve v skladu z navodili.</w:t>
            </w:r>
          </w:p>
          <w:p w14:paraId="71E5E3A3" w14:textId="77777777" w:rsidR="00B95F67" w:rsidRPr="00B95F67" w:rsidRDefault="00B95F67" w:rsidP="00B95F67">
            <w:pPr>
              <w:pStyle w:val="odstavek1"/>
              <w:spacing w:line="260" w:lineRule="exact"/>
              <w:rPr>
                <w:sz w:val="20"/>
                <w:szCs w:val="20"/>
              </w:rPr>
            </w:pPr>
            <w:r w:rsidRPr="00B95F67">
              <w:rPr>
                <w:sz w:val="20"/>
                <w:szCs w:val="20"/>
              </w:rPr>
              <w:lastRenderedPageBreak/>
              <w:t xml:space="preserve">(3) </w:t>
            </w:r>
            <w:proofErr w:type="spellStart"/>
            <w:r w:rsidRPr="00B95F67">
              <w:rPr>
                <w:sz w:val="20"/>
                <w:szCs w:val="20"/>
              </w:rPr>
              <w:t>Regulatorni</w:t>
            </w:r>
            <w:proofErr w:type="spellEnd"/>
            <w:r w:rsidRPr="00B95F67">
              <w:rPr>
                <w:sz w:val="20"/>
                <w:szCs w:val="20"/>
              </w:rPr>
              <w:t xml:space="preserve"> organ brez poseganja v pristojnost organa, pristojnega za konkurenco, po uradni dolžnosti spremlja konkurenčne razmere na trgu storitev v železniškem prometu in dejavnosti upravljavcev in prevoznikov v povezavi z akti, postopki in odločitvami, navedenimi v prvem odstavku tega člena. Zaradi preprečevanja diskriminacije prosilcev zlasti preverja skladnost aktov, postopkov in odločitev, navedenih v prvem odstavku tega člena z veljavnimi predpisi. Predvsem preverja, ali program omrežja vsebuje </w:t>
            </w:r>
            <w:proofErr w:type="spellStart"/>
            <w:r w:rsidRPr="00B95F67">
              <w:rPr>
                <w:sz w:val="20"/>
                <w:szCs w:val="20"/>
              </w:rPr>
              <w:t>diskriminatorne</w:t>
            </w:r>
            <w:proofErr w:type="spellEnd"/>
            <w:r w:rsidRPr="00B95F67">
              <w:rPr>
                <w:sz w:val="20"/>
                <w:szCs w:val="20"/>
              </w:rPr>
              <w:t xml:space="preserve"> določbe in ali daje upravljavcu diskrecijska pooblastila, ki bi se lahko uporabila za diskriminacijo prosilcev. V primeru diskriminacije prosilcev, izkrivljanja trga ali druge oblike neželenega razvoja dogodkov na tem trgu, sprejme ukrepe za njihovo odpravo oziroma preprečitev.</w:t>
            </w:r>
          </w:p>
          <w:p w14:paraId="1B5ACCD1" w14:textId="77777777" w:rsidR="00B95F67" w:rsidRPr="00B95F67" w:rsidRDefault="00B95F67" w:rsidP="00B95F67">
            <w:pPr>
              <w:pStyle w:val="odstavek1"/>
              <w:spacing w:line="260" w:lineRule="exact"/>
              <w:rPr>
                <w:sz w:val="20"/>
                <w:szCs w:val="20"/>
              </w:rPr>
            </w:pPr>
            <w:r w:rsidRPr="00B95F67">
              <w:rPr>
                <w:sz w:val="20"/>
                <w:szCs w:val="20"/>
              </w:rPr>
              <w:t xml:space="preserve">(4) </w:t>
            </w:r>
            <w:proofErr w:type="spellStart"/>
            <w:r w:rsidRPr="00B95F67">
              <w:rPr>
                <w:sz w:val="20"/>
                <w:szCs w:val="20"/>
              </w:rPr>
              <w:t>Regulatorni</w:t>
            </w:r>
            <w:proofErr w:type="spellEnd"/>
            <w:r w:rsidRPr="00B95F67">
              <w:rPr>
                <w:sz w:val="20"/>
                <w:szCs w:val="20"/>
              </w:rPr>
              <w:t xml:space="preserve"> organ zagotavlja, da so uporabnine, ki jih določi upravljavec, v skladu z drugim oddelkom četrtega poglavja Direktive 2012/34/EU </w:t>
            </w:r>
            <w:proofErr w:type="spellStart"/>
            <w:r w:rsidRPr="00B95F67">
              <w:rPr>
                <w:sz w:val="20"/>
                <w:szCs w:val="20"/>
              </w:rPr>
              <w:t>nediskriminatorne</w:t>
            </w:r>
            <w:proofErr w:type="spellEnd"/>
            <w:r w:rsidRPr="00B95F67">
              <w:rPr>
                <w:sz w:val="20"/>
                <w:szCs w:val="20"/>
              </w:rPr>
              <w:t xml:space="preserve">. Pogajanja o višini uporabnin za uporabo javne železniške infrastrukture med prosilci in upravljavcem so dovoljena le, če potekajo pod nadzorom </w:t>
            </w:r>
            <w:proofErr w:type="spellStart"/>
            <w:r w:rsidRPr="00B95F67">
              <w:rPr>
                <w:sz w:val="20"/>
                <w:szCs w:val="20"/>
              </w:rPr>
              <w:t>regulatornega</w:t>
            </w:r>
            <w:proofErr w:type="spellEnd"/>
            <w:r w:rsidRPr="00B95F67">
              <w:rPr>
                <w:sz w:val="20"/>
                <w:szCs w:val="20"/>
              </w:rPr>
              <w:t xml:space="preserve"> organa. </w:t>
            </w:r>
            <w:proofErr w:type="spellStart"/>
            <w:r w:rsidRPr="00B95F67">
              <w:rPr>
                <w:sz w:val="20"/>
                <w:szCs w:val="20"/>
              </w:rPr>
              <w:t>Regulatorni</w:t>
            </w:r>
            <w:proofErr w:type="spellEnd"/>
            <w:r w:rsidRPr="00B95F67">
              <w:rPr>
                <w:sz w:val="20"/>
                <w:szCs w:val="20"/>
              </w:rPr>
              <w:t xml:space="preserve"> organ posreduje, če je verjetno, da bodo v pogajanjih kršene določbe tega zakona.</w:t>
            </w:r>
          </w:p>
          <w:p w14:paraId="05703749" w14:textId="77777777" w:rsidR="00B95F67" w:rsidRPr="00B95F67" w:rsidRDefault="00B95F67" w:rsidP="00B95F67">
            <w:pPr>
              <w:pStyle w:val="odstavek1"/>
              <w:spacing w:line="260" w:lineRule="exact"/>
              <w:rPr>
                <w:sz w:val="20"/>
                <w:szCs w:val="20"/>
              </w:rPr>
            </w:pPr>
            <w:r w:rsidRPr="00B95F67">
              <w:rPr>
                <w:sz w:val="20"/>
                <w:szCs w:val="20"/>
              </w:rPr>
              <w:t xml:space="preserve">(5) </w:t>
            </w:r>
            <w:proofErr w:type="spellStart"/>
            <w:r w:rsidRPr="00B95F67">
              <w:rPr>
                <w:sz w:val="20"/>
                <w:szCs w:val="20"/>
              </w:rPr>
              <w:t>Regulatorni</w:t>
            </w:r>
            <w:proofErr w:type="spellEnd"/>
            <w:r w:rsidRPr="00B95F67">
              <w:rPr>
                <w:sz w:val="20"/>
                <w:szCs w:val="20"/>
              </w:rPr>
              <w:t xml:space="preserve"> organ lahko odobri nadaljnje zaračunavanje povišane uporabnine, ki vsebuje dajatev, ki odraža nezadostnost infrastrukturnih zmogljivosti na določenem odseku v obdobjih preobremenjenosti infrastrukture, če:</w:t>
            </w:r>
          </w:p>
          <w:p w14:paraId="3D059854" w14:textId="77777777" w:rsidR="00B95F67" w:rsidRPr="00B95F67" w:rsidRDefault="00B95F67" w:rsidP="00B95F67">
            <w:pPr>
              <w:pStyle w:val="alineazaodstavkom1"/>
              <w:spacing w:line="260" w:lineRule="exact"/>
              <w:ind w:left="397"/>
              <w:rPr>
                <w:sz w:val="20"/>
                <w:szCs w:val="20"/>
              </w:rPr>
            </w:pPr>
            <w:r w:rsidRPr="00B95F67">
              <w:rPr>
                <w:sz w:val="20"/>
                <w:szCs w:val="20"/>
              </w:rPr>
              <w:t>-</w:t>
            </w:r>
            <w:r w:rsidRPr="00B95F67">
              <w:rPr>
                <w:rFonts w:ascii="Times New Roman" w:hAnsi="Times New Roman" w:cs="Times New Roman"/>
                <w:sz w:val="20"/>
                <w:szCs w:val="20"/>
              </w:rPr>
              <w:t xml:space="preserve">       </w:t>
            </w:r>
            <w:r w:rsidRPr="00B95F67">
              <w:rPr>
                <w:sz w:val="20"/>
                <w:szCs w:val="20"/>
              </w:rPr>
              <w:t>načrta povečanja infrastrukturnih zmogljivosti ni mogoče uresničiti zaradi razlogov, na katere upravljavec nima vpliva, ali</w:t>
            </w:r>
          </w:p>
          <w:p w14:paraId="1AB199D2" w14:textId="77777777" w:rsidR="00B95F67" w:rsidRPr="00B95F67" w:rsidRDefault="00B95F67" w:rsidP="00B95F67">
            <w:pPr>
              <w:pStyle w:val="alineazaodstavkom1"/>
              <w:spacing w:line="260" w:lineRule="exact"/>
              <w:ind w:left="397"/>
              <w:rPr>
                <w:sz w:val="20"/>
                <w:szCs w:val="20"/>
              </w:rPr>
            </w:pPr>
            <w:r w:rsidRPr="00B95F67">
              <w:rPr>
                <w:sz w:val="20"/>
                <w:szCs w:val="20"/>
              </w:rPr>
              <w:t>-</w:t>
            </w:r>
            <w:r w:rsidRPr="00B95F67">
              <w:rPr>
                <w:rFonts w:ascii="Times New Roman" w:hAnsi="Times New Roman" w:cs="Times New Roman"/>
                <w:sz w:val="20"/>
                <w:szCs w:val="20"/>
              </w:rPr>
              <w:t xml:space="preserve">       </w:t>
            </w:r>
            <w:r w:rsidRPr="00B95F67">
              <w:rPr>
                <w:sz w:val="20"/>
                <w:szCs w:val="20"/>
              </w:rPr>
              <w:t>razpoložljive možnosti niso ekonomsko ali finančno izvedljive.</w:t>
            </w:r>
          </w:p>
          <w:p w14:paraId="2A66D5D2" w14:textId="77777777" w:rsidR="00B95F67" w:rsidRPr="00B95F67" w:rsidRDefault="00B95F67" w:rsidP="00B95F67">
            <w:pPr>
              <w:pStyle w:val="odstavek1"/>
              <w:spacing w:line="260" w:lineRule="exact"/>
              <w:rPr>
                <w:sz w:val="20"/>
                <w:szCs w:val="20"/>
              </w:rPr>
            </w:pPr>
            <w:r w:rsidRPr="00B95F67">
              <w:rPr>
                <w:sz w:val="20"/>
                <w:szCs w:val="20"/>
              </w:rPr>
              <w:t xml:space="preserve">(6) </w:t>
            </w:r>
            <w:proofErr w:type="spellStart"/>
            <w:r w:rsidRPr="00B95F67">
              <w:rPr>
                <w:sz w:val="20"/>
                <w:szCs w:val="20"/>
              </w:rPr>
              <w:t>Regulatorni</w:t>
            </w:r>
            <w:proofErr w:type="spellEnd"/>
            <w:r w:rsidRPr="00B95F67">
              <w:rPr>
                <w:sz w:val="20"/>
                <w:szCs w:val="20"/>
              </w:rPr>
              <w:t xml:space="preserve"> organ je pristojen, da izvaja revizijo ali zahteva zunanjo revizijo nad upravljavcem, upravljavcem objektov za izvajanje železniških storitev ali vsemi odvisnimi družbami obvladujoče družbe upravljavca, da bi preveril izvajanje določb o ločevanju poslovnih računov iz </w:t>
            </w:r>
            <w:proofErr w:type="spellStart"/>
            <w:r w:rsidRPr="00B95F67">
              <w:rPr>
                <w:sz w:val="20"/>
                <w:szCs w:val="20"/>
              </w:rPr>
              <w:t>15.i</w:t>
            </w:r>
            <w:proofErr w:type="spellEnd"/>
            <w:r w:rsidRPr="00B95F67">
              <w:rPr>
                <w:sz w:val="20"/>
                <w:szCs w:val="20"/>
              </w:rPr>
              <w:t xml:space="preserve"> in </w:t>
            </w:r>
            <w:proofErr w:type="spellStart"/>
            <w:r w:rsidRPr="00B95F67">
              <w:rPr>
                <w:sz w:val="20"/>
                <w:szCs w:val="20"/>
              </w:rPr>
              <w:t>22.a</w:t>
            </w:r>
            <w:proofErr w:type="spellEnd"/>
            <w:r w:rsidRPr="00B95F67">
              <w:rPr>
                <w:sz w:val="20"/>
                <w:szCs w:val="20"/>
              </w:rPr>
              <w:t xml:space="preserve"> člena tega zakona in določb o finančni preglednosti iz </w:t>
            </w:r>
            <w:proofErr w:type="spellStart"/>
            <w:r w:rsidRPr="00B95F67">
              <w:rPr>
                <w:sz w:val="20"/>
                <w:szCs w:val="20"/>
              </w:rPr>
              <w:t>11.č</w:t>
            </w:r>
            <w:proofErr w:type="spellEnd"/>
            <w:r w:rsidRPr="00B95F67">
              <w:rPr>
                <w:sz w:val="20"/>
                <w:szCs w:val="20"/>
              </w:rPr>
              <w:t xml:space="preserve"> člena tega zakona. </w:t>
            </w:r>
            <w:proofErr w:type="spellStart"/>
            <w:r w:rsidRPr="00B95F67">
              <w:rPr>
                <w:sz w:val="20"/>
                <w:szCs w:val="20"/>
              </w:rPr>
              <w:t>Regulatorni</w:t>
            </w:r>
            <w:proofErr w:type="spellEnd"/>
            <w:r w:rsidRPr="00B95F67">
              <w:rPr>
                <w:sz w:val="20"/>
                <w:szCs w:val="20"/>
              </w:rPr>
              <w:t xml:space="preserve"> organ spremlja finančne tokove iz prvega odstavka </w:t>
            </w:r>
            <w:proofErr w:type="spellStart"/>
            <w:r w:rsidRPr="00B95F67">
              <w:rPr>
                <w:sz w:val="20"/>
                <w:szCs w:val="20"/>
              </w:rPr>
              <w:t>11.č</w:t>
            </w:r>
            <w:proofErr w:type="spellEnd"/>
            <w:r w:rsidRPr="00B95F67">
              <w:rPr>
                <w:sz w:val="20"/>
                <w:szCs w:val="20"/>
              </w:rPr>
              <w:t xml:space="preserve"> člena tega zakona, posojila iz četrtega odstavka </w:t>
            </w:r>
            <w:proofErr w:type="spellStart"/>
            <w:r w:rsidRPr="00B95F67">
              <w:rPr>
                <w:sz w:val="20"/>
                <w:szCs w:val="20"/>
              </w:rPr>
              <w:t>11.č</w:t>
            </w:r>
            <w:proofErr w:type="spellEnd"/>
            <w:r w:rsidRPr="00B95F67">
              <w:rPr>
                <w:sz w:val="20"/>
                <w:szCs w:val="20"/>
              </w:rPr>
              <w:t xml:space="preserve"> člena tega zakona in dolgove iz šestega odstavka </w:t>
            </w:r>
            <w:proofErr w:type="spellStart"/>
            <w:r w:rsidRPr="00B95F67">
              <w:rPr>
                <w:sz w:val="20"/>
                <w:szCs w:val="20"/>
              </w:rPr>
              <w:t>11.č</w:t>
            </w:r>
            <w:proofErr w:type="spellEnd"/>
            <w:r w:rsidRPr="00B95F67">
              <w:rPr>
                <w:sz w:val="20"/>
                <w:szCs w:val="20"/>
              </w:rPr>
              <w:t xml:space="preserve"> člena tega zakona. Od subjektov, nad katerimi se izvaja revizija, ima pravico zahtevati vse ustrezne informacije, zlasti vse ali nekatere računovodske informacije, ki so navedene v Prilogi VII Direktive 2012/34/EU in so podrobne do zadostne mere, za katero se presodi, da je potrebna in sorazmerna. V primeru ugotovljenih nepravilnosti </w:t>
            </w:r>
            <w:proofErr w:type="spellStart"/>
            <w:r w:rsidRPr="00B95F67">
              <w:rPr>
                <w:sz w:val="20"/>
                <w:szCs w:val="20"/>
              </w:rPr>
              <w:t>regulatorni</w:t>
            </w:r>
            <w:proofErr w:type="spellEnd"/>
            <w:r w:rsidRPr="00B95F67">
              <w:rPr>
                <w:sz w:val="20"/>
                <w:szCs w:val="20"/>
              </w:rPr>
              <w:t xml:space="preserve"> organ odloči o primernih ukrepih za njihovo odpravo. Če </w:t>
            </w:r>
            <w:proofErr w:type="spellStart"/>
            <w:r w:rsidRPr="00B95F67">
              <w:rPr>
                <w:sz w:val="20"/>
                <w:szCs w:val="20"/>
              </w:rPr>
              <w:t>regulatorni</w:t>
            </w:r>
            <w:proofErr w:type="spellEnd"/>
            <w:r w:rsidRPr="00B95F67">
              <w:rPr>
                <w:sz w:val="20"/>
                <w:szCs w:val="20"/>
              </w:rPr>
              <w:t xml:space="preserve"> organ ugotovi pomanjkljivosti v zvezi z dodeljevanjem državnih pomoči, o tem obvesti ministrstvo, pristojno za finance.</w:t>
            </w:r>
          </w:p>
          <w:p w14:paraId="4625AC89" w14:textId="77777777" w:rsidR="00B95F67" w:rsidRPr="00B95F67" w:rsidRDefault="00B95F67" w:rsidP="00B95F67">
            <w:pPr>
              <w:pStyle w:val="odstavek1"/>
              <w:spacing w:line="260" w:lineRule="exact"/>
              <w:rPr>
                <w:sz w:val="20"/>
                <w:szCs w:val="20"/>
              </w:rPr>
            </w:pPr>
            <w:r w:rsidRPr="00B95F67">
              <w:rPr>
                <w:sz w:val="20"/>
                <w:szCs w:val="20"/>
              </w:rPr>
              <w:t xml:space="preserve">(7) </w:t>
            </w:r>
            <w:proofErr w:type="spellStart"/>
            <w:r w:rsidRPr="00B95F67">
              <w:rPr>
                <w:sz w:val="20"/>
                <w:szCs w:val="20"/>
              </w:rPr>
              <w:t>Regulatorni</w:t>
            </w:r>
            <w:proofErr w:type="spellEnd"/>
            <w:r w:rsidRPr="00B95F67">
              <w:rPr>
                <w:sz w:val="20"/>
                <w:szCs w:val="20"/>
              </w:rPr>
              <w:t xml:space="preserve"> organ ima pravico od upravljavca, agencije, prosilcev in vsake prizadete tretje stranke zahtevati potrebne informacije. Zahtevane informacije se predložijo v razumnem roku, ki ga določi </w:t>
            </w:r>
            <w:proofErr w:type="spellStart"/>
            <w:r w:rsidRPr="00B95F67">
              <w:rPr>
                <w:sz w:val="20"/>
                <w:szCs w:val="20"/>
              </w:rPr>
              <w:t>regulatorni</w:t>
            </w:r>
            <w:proofErr w:type="spellEnd"/>
            <w:r w:rsidRPr="00B95F67">
              <w:rPr>
                <w:sz w:val="20"/>
                <w:szCs w:val="20"/>
              </w:rPr>
              <w:t xml:space="preserve"> organ in ne presega enega meseca, razen v izjemnih okoliščinah, ko </w:t>
            </w:r>
            <w:proofErr w:type="spellStart"/>
            <w:r w:rsidRPr="00B95F67">
              <w:rPr>
                <w:sz w:val="20"/>
                <w:szCs w:val="20"/>
              </w:rPr>
              <w:t>regulatorni</w:t>
            </w:r>
            <w:proofErr w:type="spellEnd"/>
            <w:r w:rsidRPr="00B95F67">
              <w:rPr>
                <w:sz w:val="20"/>
                <w:szCs w:val="20"/>
              </w:rPr>
              <w:t xml:space="preserve"> organ odobri podaljšanje za največ dva tedna. Informacije, ki se predložijo </w:t>
            </w:r>
            <w:proofErr w:type="spellStart"/>
            <w:r w:rsidRPr="00B95F67">
              <w:rPr>
                <w:sz w:val="20"/>
                <w:szCs w:val="20"/>
              </w:rPr>
              <w:t>regulatornemu</w:t>
            </w:r>
            <w:proofErr w:type="spellEnd"/>
            <w:r w:rsidRPr="00B95F67">
              <w:rPr>
                <w:sz w:val="20"/>
                <w:szCs w:val="20"/>
              </w:rPr>
              <w:t xml:space="preserve"> organu, vključujejo vse podatke, ki jih zahteva v okviru svoje pritožbene funkcije in naloge spremljanja konkurenčnih razmer na trgih storitev železniškega prometa v skladu s tem zakonom. Med te informacije spadajo tudi informacije, potrebne za statistične namene in namen spremljanja trga.</w:t>
            </w:r>
          </w:p>
          <w:p w14:paraId="2E58D60B" w14:textId="77777777" w:rsidR="00B95F67" w:rsidRPr="00B95F67" w:rsidRDefault="00B95F67" w:rsidP="00B95F67">
            <w:pPr>
              <w:pStyle w:val="odstavek1"/>
              <w:spacing w:line="260" w:lineRule="exact"/>
              <w:rPr>
                <w:sz w:val="20"/>
                <w:szCs w:val="20"/>
              </w:rPr>
            </w:pPr>
            <w:r w:rsidRPr="00B95F67">
              <w:rPr>
                <w:sz w:val="20"/>
                <w:szCs w:val="20"/>
              </w:rPr>
              <w:t xml:space="preserve">(8) </w:t>
            </w:r>
            <w:proofErr w:type="spellStart"/>
            <w:r w:rsidRPr="00B95F67">
              <w:rPr>
                <w:sz w:val="20"/>
                <w:szCs w:val="20"/>
              </w:rPr>
              <w:t>Regulatorni</w:t>
            </w:r>
            <w:proofErr w:type="spellEnd"/>
            <w:r w:rsidRPr="00B95F67">
              <w:rPr>
                <w:sz w:val="20"/>
                <w:szCs w:val="20"/>
              </w:rPr>
              <w:t xml:space="preserve"> organ se redno, najmanj pa vsaki dve leti, posvetuje s predstavniki uporabnikov storitev železniškega tovornega in potniškega prevoza, da se upoštevajo njihovi pogledi na trg v železniškem prometu.</w:t>
            </w:r>
          </w:p>
          <w:p w14:paraId="21182868" w14:textId="77777777" w:rsidR="00B95F67" w:rsidRPr="00B95F67" w:rsidRDefault="00B95F67" w:rsidP="00B95F67">
            <w:pPr>
              <w:pStyle w:val="odstavek1"/>
              <w:spacing w:line="260" w:lineRule="exact"/>
              <w:rPr>
                <w:sz w:val="20"/>
                <w:szCs w:val="20"/>
              </w:rPr>
            </w:pPr>
            <w:r w:rsidRPr="00B95F67">
              <w:rPr>
                <w:sz w:val="20"/>
                <w:szCs w:val="20"/>
              </w:rPr>
              <w:t xml:space="preserve">(9) </w:t>
            </w:r>
            <w:proofErr w:type="spellStart"/>
            <w:r w:rsidRPr="00B95F67">
              <w:rPr>
                <w:sz w:val="20"/>
                <w:szCs w:val="20"/>
              </w:rPr>
              <w:t>Regulatorni</w:t>
            </w:r>
            <w:proofErr w:type="spellEnd"/>
            <w:r w:rsidRPr="00B95F67">
              <w:rPr>
                <w:sz w:val="20"/>
                <w:szCs w:val="20"/>
              </w:rPr>
              <w:t xml:space="preserve"> organ v sodelovanju z varnostnim in licenčnim organom vzpostavi okvir za izmenjavo informacij in medsebojno sodelovanje, z namenom preprečitve škodljivih vplivov na konkurenco ali varnost na trgu storitev v železniškem prometu. Ta okvir vključuje mehanizem, s katerim </w:t>
            </w:r>
            <w:proofErr w:type="spellStart"/>
            <w:r w:rsidRPr="00B95F67">
              <w:rPr>
                <w:sz w:val="20"/>
                <w:szCs w:val="20"/>
              </w:rPr>
              <w:t>regulatorni</w:t>
            </w:r>
            <w:proofErr w:type="spellEnd"/>
            <w:r w:rsidRPr="00B95F67">
              <w:rPr>
                <w:sz w:val="20"/>
                <w:szCs w:val="20"/>
              </w:rPr>
              <w:t xml:space="preserve"> organ zagotavlja varnostnemu in licenčnemu organu priporočila o vprašanjih, ki lahko vplivajo na konkurenco na trgu storitev v železniškem prometu, varnostni organ pa </w:t>
            </w:r>
            <w:proofErr w:type="spellStart"/>
            <w:r w:rsidRPr="00B95F67">
              <w:rPr>
                <w:sz w:val="20"/>
                <w:szCs w:val="20"/>
              </w:rPr>
              <w:t>regulatornemu</w:t>
            </w:r>
            <w:proofErr w:type="spellEnd"/>
            <w:r w:rsidRPr="00B95F67">
              <w:rPr>
                <w:sz w:val="20"/>
                <w:szCs w:val="20"/>
              </w:rPr>
              <w:t xml:space="preserve"> in licenčnemu organu pošilja priporočila o vprašanjih, ki lahko vplivajo na varnost. Posamezen organ v okviru svojih pristojnosti pred sprejetjem odločitve prouči vsa tovrstna priporočila. Če ta organ odloči, da ne bo upošteval teh priporočil, svojo odločitev utemelji.</w:t>
            </w:r>
          </w:p>
          <w:p w14:paraId="36D2F167" w14:textId="77777777" w:rsidR="00B95F67" w:rsidRPr="00B95F67" w:rsidRDefault="00B95F67" w:rsidP="00B95F67">
            <w:pPr>
              <w:pStyle w:val="odstavek1"/>
              <w:spacing w:line="260" w:lineRule="exact"/>
              <w:rPr>
                <w:sz w:val="20"/>
                <w:szCs w:val="20"/>
              </w:rPr>
            </w:pPr>
            <w:r w:rsidRPr="00B95F67">
              <w:rPr>
                <w:sz w:val="20"/>
                <w:szCs w:val="20"/>
              </w:rPr>
              <w:t xml:space="preserve">(10) </w:t>
            </w:r>
            <w:proofErr w:type="spellStart"/>
            <w:r w:rsidRPr="00B95F67">
              <w:rPr>
                <w:sz w:val="20"/>
                <w:szCs w:val="20"/>
              </w:rPr>
              <w:t>Regulatorni</w:t>
            </w:r>
            <w:proofErr w:type="spellEnd"/>
            <w:r w:rsidRPr="00B95F67">
              <w:rPr>
                <w:sz w:val="20"/>
                <w:szCs w:val="20"/>
              </w:rPr>
              <w:t xml:space="preserve"> organ daje </w:t>
            </w:r>
            <w:proofErr w:type="spellStart"/>
            <w:r w:rsidRPr="00B95F67">
              <w:rPr>
                <w:sz w:val="20"/>
                <w:szCs w:val="20"/>
              </w:rPr>
              <w:t>nezavezujoče</w:t>
            </w:r>
            <w:proofErr w:type="spellEnd"/>
            <w:r w:rsidRPr="00B95F67">
              <w:rPr>
                <w:sz w:val="20"/>
                <w:szCs w:val="20"/>
              </w:rPr>
              <w:t xml:space="preserve"> mnenje o osnutku poslovnega načrta upravljavca, </w:t>
            </w:r>
            <w:r w:rsidRPr="00B95F67">
              <w:rPr>
                <w:sz w:val="20"/>
                <w:szCs w:val="20"/>
              </w:rPr>
              <w:lastRenderedPageBreak/>
              <w:t>osnutku pogodbe iz drugega odstavka 11. člena tega zakona in o načrtu razširitve zmogljivosti, v katerem se navede zlasti, ali navedeni dokumenti ustrezajo konkurenčnim razmeram na trgih storitev železniškega prometa.</w:t>
            </w:r>
          </w:p>
          <w:p w14:paraId="5583CB2B" w14:textId="77777777" w:rsidR="00B95F67" w:rsidRPr="00B95F67" w:rsidRDefault="00B95F67" w:rsidP="00B95F67">
            <w:pPr>
              <w:pStyle w:val="odstavek1"/>
              <w:spacing w:line="260" w:lineRule="exact"/>
              <w:rPr>
                <w:sz w:val="20"/>
                <w:szCs w:val="20"/>
              </w:rPr>
            </w:pPr>
            <w:r w:rsidRPr="00B95F67">
              <w:rPr>
                <w:sz w:val="20"/>
                <w:szCs w:val="20"/>
              </w:rPr>
              <w:t xml:space="preserve">(11) </w:t>
            </w:r>
            <w:proofErr w:type="spellStart"/>
            <w:r w:rsidRPr="00B95F67">
              <w:rPr>
                <w:sz w:val="20"/>
                <w:szCs w:val="20"/>
              </w:rPr>
              <w:t>Regulatorni</w:t>
            </w:r>
            <w:proofErr w:type="spellEnd"/>
            <w:r w:rsidRPr="00B95F67">
              <w:rPr>
                <w:sz w:val="20"/>
                <w:szCs w:val="20"/>
              </w:rPr>
              <w:t xml:space="preserve"> organ določi rok, v katerem je upravljavec objektov iz </w:t>
            </w:r>
            <w:proofErr w:type="spellStart"/>
            <w:r w:rsidRPr="00B95F67">
              <w:rPr>
                <w:sz w:val="20"/>
                <w:szCs w:val="20"/>
              </w:rPr>
              <w:t>15.i</w:t>
            </w:r>
            <w:proofErr w:type="spellEnd"/>
            <w:r w:rsidRPr="00B95F67">
              <w:rPr>
                <w:sz w:val="20"/>
                <w:szCs w:val="20"/>
              </w:rPr>
              <w:t xml:space="preserve"> člena tega zakona dolžan odgovoriti na prošnje prosilcev za dostop ali storitev.</w:t>
            </w:r>
          </w:p>
          <w:p w14:paraId="3C1606CA" w14:textId="77777777" w:rsidR="00D01BD5" w:rsidRPr="00D01BD5" w:rsidRDefault="00D01BD5" w:rsidP="00EC4BE6">
            <w:pPr>
              <w:pStyle w:val="alineazaodstavkom1"/>
              <w:spacing w:line="260" w:lineRule="exact"/>
              <w:ind w:left="397"/>
              <w:rPr>
                <w:sz w:val="20"/>
                <w:szCs w:val="20"/>
              </w:rPr>
            </w:pPr>
          </w:p>
          <w:p w14:paraId="340F48E1" w14:textId="77777777" w:rsidR="00FE31DA" w:rsidRPr="00FE31DA" w:rsidRDefault="00FE31DA" w:rsidP="00FE31DA">
            <w:pPr>
              <w:pStyle w:val="len1"/>
              <w:rPr>
                <w:sz w:val="20"/>
                <w:szCs w:val="20"/>
              </w:rPr>
            </w:pPr>
            <w:r w:rsidRPr="00FE31DA">
              <w:rPr>
                <w:sz w:val="20"/>
                <w:szCs w:val="20"/>
              </w:rPr>
              <w:t>21. člen</w:t>
            </w:r>
          </w:p>
          <w:p w14:paraId="496B9CE1" w14:textId="77777777" w:rsidR="00FE31DA" w:rsidRPr="00FE31DA" w:rsidRDefault="00FE31DA" w:rsidP="00FE31DA">
            <w:pPr>
              <w:pStyle w:val="lennaslov1"/>
              <w:rPr>
                <w:sz w:val="20"/>
                <w:szCs w:val="20"/>
              </w:rPr>
            </w:pPr>
            <w:r w:rsidRPr="00FE31DA">
              <w:rPr>
                <w:sz w:val="20"/>
                <w:szCs w:val="20"/>
              </w:rPr>
              <w:t>(javna agencija za železniški promet in njene naloge)</w:t>
            </w:r>
          </w:p>
          <w:p w14:paraId="406E45F8" w14:textId="77777777" w:rsidR="00FE31DA" w:rsidRPr="00FE31DA" w:rsidRDefault="00FE31DA" w:rsidP="00FE31DA">
            <w:pPr>
              <w:pStyle w:val="odstavek1"/>
              <w:rPr>
                <w:sz w:val="20"/>
                <w:szCs w:val="20"/>
              </w:rPr>
            </w:pPr>
            <w:r w:rsidRPr="00FE31DA">
              <w:rPr>
                <w:sz w:val="20"/>
                <w:szCs w:val="20"/>
              </w:rPr>
              <w:t>(1) Za opravljanje nalog iz tega člena, vlada ustanovi javno agencijo za železniški promet.</w:t>
            </w:r>
          </w:p>
          <w:p w14:paraId="617F19F4" w14:textId="77777777" w:rsidR="00FE31DA" w:rsidRPr="00FE31DA" w:rsidRDefault="00FE31DA" w:rsidP="00FE31DA">
            <w:pPr>
              <w:pStyle w:val="odstavek1"/>
              <w:rPr>
                <w:sz w:val="20"/>
                <w:szCs w:val="20"/>
              </w:rPr>
            </w:pPr>
            <w:r w:rsidRPr="00FE31DA">
              <w:rPr>
                <w:sz w:val="20"/>
                <w:szCs w:val="20"/>
              </w:rPr>
              <w:t>(2) Za izvrševanje javnih pooblastil izdaja agencija splošne akte in upravne odločbe na podlagi tega zakona in zakona, ki ureja varnost v železniškem prometu.</w:t>
            </w:r>
          </w:p>
          <w:p w14:paraId="64137DD4" w14:textId="77777777" w:rsidR="00FE31DA" w:rsidRPr="00FE31DA" w:rsidRDefault="00FE31DA" w:rsidP="00FE31DA">
            <w:pPr>
              <w:pStyle w:val="odstavek1"/>
              <w:rPr>
                <w:sz w:val="20"/>
                <w:szCs w:val="20"/>
              </w:rPr>
            </w:pPr>
            <w:r w:rsidRPr="00FE31DA">
              <w:rPr>
                <w:sz w:val="20"/>
                <w:szCs w:val="20"/>
              </w:rPr>
              <w:t>(3) Agencija opravlja naloge:</w:t>
            </w:r>
          </w:p>
          <w:p w14:paraId="5ACF2633" w14:textId="77777777" w:rsidR="00FE31DA" w:rsidRPr="00FE31DA" w:rsidRDefault="00FE31DA" w:rsidP="00FE31DA">
            <w:pPr>
              <w:pStyle w:val="alineazaodstavkom1"/>
              <w:ind w:left="397"/>
              <w:rPr>
                <w:sz w:val="20"/>
                <w:szCs w:val="20"/>
              </w:rPr>
            </w:pPr>
            <w:r w:rsidRPr="00FE31DA">
              <w:rPr>
                <w:sz w:val="20"/>
                <w:szCs w:val="20"/>
              </w:rPr>
              <w:t>-</w:t>
            </w:r>
            <w:r w:rsidRPr="00FE31DA">
              <w:rPr>
                <w:rFonts w:ascii="Times New Roman" w:hAnsi="Times New Roman" w:cs="Times New Roman"/>
                <w:sz w:val="20"/>
                <w:szCs w:val="20"/>
              </w:rPr>
              <w:t xml:space="preserve">       </w:t>
            </w:r>
            <w:r w:rsidRPr="00FE31DA">
              <w:rPr>
                <w:sz w:val="20"/>
                <w:szCs w:val="20"/>
              </w:rPr>
              <w:t>varnostnega organa,</w:t>
            </w:r>
          </w:p>
          <w:p w14:paraId="57F959DA" w14:textId="77777777" w:rsidR="00FE31DA" w:rsidRPr="00FE31DA" w:rsidRDefault="00FE31DA" w:rsidP="00FE31DA">
            <w:pPr>
              <w:pStyle w:val="alineazaodstavkom1"/>
              <w:ind w:left="397"/>
              <w:rPr>
                <w:sz w:val="20"/>
                <w:szCs w:val="20"/>
              </w:rPr>
            </w:pPr>
            <w:r w:rsidRPr="00FE31DA">
              <w:rPr>
                <w:sz w:val="20"/>
                <w:szCs w:val="20"/>
              </w:rPr>
              <w:t>-</w:t>
            </w:r>
            <w:r w:rsidRPr="00FE31DA">
              <w:rPr>
                <w:rFonts w:ascii="Times New Roman" w:hAnsi="Times New Roman" w:cs="Times New Roman"/>
                <w:sz w:val="20"/>
                <w:szCs w:val="20"/>
              </w:rPr>
              <w:t xml:space="preserve">       </w:t>
            </w:r>
            <w:r w:rsidRPr="00FE31DA">
              <w:rPr>
                <w:sz w:val="20"/>
                <w:szCs w:val="20"/>
              </w:rPr>
              <w:t>certifikacijskega organa,</w:t>
            </w:r>
          </w:p>
          <w:p w14:paraId="13F8EC8B" w14:textId="77777777" w:rsidR="00FE31DA" w:rsidRPr="00FE31DA" w:rsidRDefault="00FE31DA" w:rsidP="00FE31DA">
            <w:pPr>
              <w:pStyle w:val="alineazaodstavkom1"/>
              <w:ind w:left="397"/>
              <w:rPr>
                <w:sz w:val="20"/>
                <w:szCs w:val="20"/>
              </w:rPr>
            </w:pPr>
            <w:r w:rsidRPr="00FE31DA">
              <w:rPr>
                <w:sz w:val="20"/>
                <w:szCs w:val="20"/>
              </w:rPr>
              <w:t>-</w:t>
            </w:r>
            <w:r w:rsidRPr="00FE31DA">
              <w:rPr>
                <w:rFonts w:ascii="Times New Roman" w:hAnsi="Times New Roman" w:cs="Times New Roman"/>
                <w:sz w:val="20"/>
                <w:szCs w:val="20"/>
              </w:rPr>
              <w:t xml:space="preserve">       </w:t>
            </w:r>
            <w:r w:rsidRPr="00FE31DA">
              <w:rPr>
                <w:sz w:val="20"/>
                <w:szCs w:val="20"/>
              </w:rPr>
              <w:t>ocenjevalnega organa in</w:t>
            </w:r>
          </w:p>
          <w:p w14:paraId="4F975CFF" w14:textId="77777777" w:rsidR="00FE31DA" w:rsidRPr="00FE31DA" w:rsidRDefault="00FE31DA" w:rsidP="00FE31DA">
            <w:pPr>
              <w:pStyle w:val="alineazaodstavkom1"/>
              <w:ind w:left="397"/>
              <w:rPr>
                <w:sz w:val="20"/>
                <w:szCs w:val="20"/>
              </w:rPr>
            </w:pPr>
            <w:r w:rsidRPr="00FE31DA">
              <w:rPr>
                <w:sz w:val="20"/>
                <w:szCs w:val="20"/>
              </w:rPr>
              <w:t>-</w:t>
            </w:r>
            <w:r w:rsidRPr="00FE31DA">
              <w:rPr>
                <w:rFonts w:ascii="Times New Roman" w:hAnsi="Times New Roman" w:cs="Times New Roman"/>
                <w:sz w:val="20"/>
                <w:szCs w:val="20"/>
              </w:rPr>
              <w:t xml:space="preserve">       </w:t>
            </w:r>
            <w:r w:rsidRPr="00FE31DA">
              <w:rPr>
                <w:sz w:val="20"/>
                <w:szCs w:val="20"/>
              </w:rPr>
              <w:t>licenčnega organa.</w:t>
            </w:r>
          </w:p>
          <w:p w14:paraId="7CD78DEE" w14:textId="77777777" w:rsidR="00FE31DA" w:rsidRPr="00FE31DA" w:rsidRDefault="00FE31DA" w:rsidP="00FE31DA">
            <w:pPr>
              <w:pStyle w:val="odstavek1"/>
              <w:rPr>
                <w:sz w:val="20"/>
                <w:szCs w:val="20"/>
              </w:rPr>
            </w:pPr>
            <w:r w:rsidRPr="00FE31DA">
              <w:rPr>
                <w:sz w:val="20"/>
                <w:szCs w:val="20"/>
              </w:rPr>
              <w:t>(4) Člani sveta agencije ne smejo biti zaposleni pri imetnikih tirnih vozil, proizvajalcih železniških podsistemov ali delov podsistemov, prevoznikih, subjektih pristojnih za vzdrževanje, upravljavcih, nosilcih bistvenih funkcij upravljanja javne železniške infrastrukture in drugih fizičnih osebah, ki so kakor koli neposredno povezane z nadgradnjami ali investicijami v javno železniško infrastrukturo in oskrbovalnimi službami, za katere obstaja zaradi njihovih povezav možnost konflikta med njihovimi zasebnimi interesi in javnimi interesi, ki jih zasleduje agencija. Z aktom o ustanovitvi agencije se določijo natančnejši pogoji, ki jih morajo izpolnjevati člani sveta agencije.</w:t>
            </w:r>
          </w:p>
          <w:p w14:paraId="746CE7DB" w14:textId="77777777" w:rsidR="00FE31DA" w:rsidRPr="00FE31DA" w:rsidRDefault="00FE31DA" w:rsidP="00FE31DA">
            <w:pPr>
              <w:pStyle w:val="odstavek1"/>
              <w:rPr>
                <w:sz w:val="20"/>
                <w:szCs w:val="20"/>
              </w:rPr>
            </w:pPr>
            <w:r w:rsidRPr="00FE31DA">
              <w:rPr>
                <w:sz w:val="20"/>
                <w:szCs w:val="20"/>
              </w:rPr>
              <w:t>(5) Agencija sodeluje z varnostnimi, certifikacijskimi, licenčnimi in ocenjevalnimi organi drugih držav članic Evropske unije zaradi uskladitve svojih meril odločanja z merili v Evropski uniji in z Evropsko železniško agencijo.</w:t>
            </w:r>
          </w:p>
          <w:p w14:paraId="1107BB44" w14:textId="77777777" w:rsidR="00FE31DA" w:rsidRPr="00EC4BE6" w:rsidRDefault="00FE31DA" w:rsidP="00EC4BE6">
            <w:pPr>
              <w:pStyle w:val="Poglavje"/>
              <w:spacing w:before="0" w:after="0" w:line="260" w:lineRule="exact"/>
              <w:jc w:val="left"/>
              <w:rPr>
                <w:b w:val="0"/>
                <w:sz w:val="20"/>
                <w:szCs w:val="20"/>
              </w:rPr>
            </w:pPr>
          </w:p>
          <w:p w14:paraId="3087DB83" w14:textId="77777777" w:rsidR="0000475C" w:rsidRDefault="0000475C" w:rsidP="00EC4BE6">
            <w:pPr>
              <w:pStyle w:val="Poglavje"/>
              <w:spacing w:before="0" w:after="0" w:line="260" w:lineRule="exact"/>
              <w:jc w:val="left"/>
              <w:rPr>
                <w:b w:val="0"/>
                <w:sz w:val="20"/>
                <w:szCs w:val="20"/>
              </w:rPr>
            </w:pPr>
          </w:p>
          <w:p w14:paraId="66FCF659" w14:textId="77777777" w:rsidR="00DA2449" w:rsidRDefault="00DA2449" w:rsidP="00EC4BE6">
            <w:pPr>
              <w:pStyle w:val="Poglavje"/>
              <w:spacing w:before="0" w:after="0" w:line="260" w:lineRule="exact"/>
              <w:jc w:val="left"/>
              <w:rPr>
                <w:b w:val="0"/>
                <w:sz w:val="20"/>
                <w:szCs w:val="20"/>
              </w:rPr>
            </w:pPr>
          </w:p>
          <w:p w14:paraId="1183924C" w14:textId="77777777" w:rsidR="00DA2449" w:rsidRDefault="00DA2449" w:rsidP="00EC4BE6">
            <w:pPr>
              <w:pStyle w:val="Poglavje"/>
              <w:spacing w:before="0" w:after="0" w:line="260" w:lineRule="exact"/>
              <w:jc w:val="left"/>
              <w:rPr>
                <w:b w:val="0"/>
                <w:sz w:val="20"/>
                <w:szCs w:val="20"/>
              </w:rPr>
            </w:pPr>
          </w:p>
          <w:p w14:paraId="7F90188A" w14:textId="77777777" w:rsidR="00DA2449" w:rsidRDefault="00DA2449" w:rsidP="00EC4BE6">
            <w:pPr>
              <w:pStyle w:val="Poglavje"/>
              <w:spacing w:before="0" w:after="0" w:line="260" w:lineRule="exact"/>
              <w:jc w:val="left"/>
              <w:rPr>
                <w:b w:val="0"/>
                <w:sz w:val="20"/>
                <w:szCs w:val="20"/>
              </w:rPr>
            </w:pPr>
          </w:p>
          <w:p w14:paraId="2EDC755D" w14:textId="77777777" w:rsidR="00DA2449" w:rsidRDefault="00DA2449" w:rsidP="00EC4BE6">
            <w:pPr>
              <w:pStyle w:val="Poglavje"/>
              <w:spacing w:before="0" w:after="0" w:line="260" w:lineRule="exact"/>
              <w:jc w:val="left"/>
              <w:rPr>
                <w:b w:val="0"/>
                <w:sz w:val="20"/>
                <w:szCs w:val="20"/>
              </w:rPr>
            </w:pPr>
          </w:p>
          <w:p w14:paraId="5A8F3B6A" w14:textId="77777777" w:rsidR="00176851" w:rsidRDefault="00176851" w:rsidP="00EC4BE6">
            <w:pPr>
              <w:pStyle w:val="Poglavje"/>
              <w:spacing w:before="0" w:after="0" w:line="260" w:lineRule="exact"/>
              <w:jc w:val="left"/>
              <w:rPr>
                <w:b w:val="0"/>
                <w:sz w:val="20"/>
                <w:szCs w:val="20"/>
              </w:rPr>
            </w:pPr>
          </w:p>
          <w:p w14:paraId="43E7280D" w14:textId="77777777" w:rsidR="00176851" w:rsidRDefault="00176851" w:rsidP="00EC4BE6">
            <w:pPr>
              <w:pStyle w:val="Poglavje"/>
              <w:spacing w:before="0" w:after="0" w:line="260" w:lineRule="exact"/>
              <w:jc w:val="left"/>
              <w:rPr>
                <w:b w:val="0"/>
                <w:sz w:val="20"/>
                <w:szCs w:val="20"/>
              </w:rPr>
            </w:pPr>
          </w:p>
          <w:p w14:paraId="15F84CB2" w14:textId="77777777" w:rsidR="00176851" w:rsidRDefault="00176851" w:rsidP="00EC4BE6">
            <w:pPr>
              <w:pStyle w:val="Poglavje"/>
              <w:spacing w:before="0" w:after="0" w:line="260" w:lineRule="exact"/>
              <w:jc w:val="left"/>
              <w:rPr>
                <w:b w:val="0"/>
                <w:sz w:val="20"/>
                <w:szCs w:val="20"/>
              </w:rPr>
            </w:pPr>
          </w:p>
          <w:p w14:paraId="71A31790" w14:textId="77777777" w:rsidR="00176851" w:rsidRDefault="00176851" w:rsidP="00EC4BE6">
            <w:pPr>
              <w:pStyle w:val="Poglavje"/>
              <w:spacing w:before="0" w:after="0" w:line="260" w:lineRule="exact"/>
              <w:jc w:val="left"/>
              <w:rPr>
                <w:b w:val="0"/>
                <w:sz w:val="20"/>
                <w:szCs w:val="20"/>
              </w:rPr>
            </w:pPr>
          </w:p>
          <w:p w14:paraId="18CBD36B" w14:textId="77777777" w:rsidR="00176851" w:rsidRDefault="00176851" w:rsidP="00EC4BE6">
            <w:pPr>
              <w:pStyle w:val="Poglavje"/>
              <w:spacing w:before="0" w:after="0" w:line="260" w:lineRule="exact"/>
              <w:jc w:val="left"/>
              <w:rPr>
                <w:b w:val="0"/>
                <w:sz w:val="20"/>
                <w:szCs w:val="20"/>
              </w:rPr>
            </w:pPr>
          </w:p>
          <w:p w14:paraId="5E7A7D1F" w14:textId="77777777" w:rsidR="00176851" w:rsidRDefault="00176851" w:rsidP="00EC4BE6">
            <w:pPr>
              <w:pStyle w:val="Poglavje"/>
              <w:spacing w:before="0" w:after="0" w:line="260" w:lineRule="exact"/>
              <w:jc w:val="left"/>
              <w:rPr>
                <w:b w:val="0"/>
                <w:sz w:val="20"/>
                <w:szCs w:val="20"/>
              </w:rPr>
            </w:pPr>
          </w:p>
          <w:p w14:paraId="1C1EF285" w14:textId="77777777" w:rsidR="00176851" w:rsidRDefault="00176851" w:rsidP="00EC4BE6">
            <w:pPr>
              <w:pStyle w:val="Poglavje"/>
              <w:spacing w:before="0" w:after="0" w:line="260" w:lineRule="exact"/>
              <w:jc w:val="left"/>
              <w:rPr>
                <w:b w:val="0"/>
                <w:sz w:val="20"/>
                <w:szCs w:val="20"/>
              </w:rPr>
            </w:pPr>
          </w:p>
          <w:p w14:paraId="6A4A8D23" w14:textId="77777777" w:rsidR="00176851" w:rsidRDefault="00176851" w:rsidP="00EC4BE6">
            <w:pPr>
              <w:pStyle w:val="Poglavje"/>
              <w:spacing w:before="0" w:after="0" w:line="260" w:lineRule="exact"/>
              <w:jc w:val="left"/>
              <w:rPr>
                <w:b w:val="0"/>
                <w:sz w:val="20"/>
                <w:szCs w:val="20"/>
              </w:rPr>
            </w:pPr>
          </w:p>
          <w:p w14:paraId="49157A17" w14:textId="77777777" w:rsidR="00176851" w:rsidRDefault="00176851" w:rsidP="00EC4BE6">
            <w:pPr>
              <w:pStyle w:val="Poglavje"/>
              <w:spacing w:before="0" w:after="0" w:line="260" w:lineRule="exact"/>
              <w:jc w:val="left"/>
              <w:rPr>
                <w:b w:val="0"/>
                <w:sz w:val="20"/>
                <w:szCs w:val="20"/>
              </w:rPr>
            </w:pPr>
          </w:p>
          <w:p w14:paraId="57F9A04B" w14:textId="77777777" w:rsidR="00176851" w:rsidRDefault="00176851" w:rsidP="00EC4BE6">
            <w:pPr>
              <w:pStyle w:val="Poglavje"/>
              <w:spacing w:before="0" w:after="0" w:line="260" w:lineRule="exact"/>
              <w:jc w:val="left"/>
              <w:rPr>
                <w:b w:val="0"/>
                <w:sz w:val="20"/>
                <w:szCs w:val="20"/>
              </w:rPr>
            </w:pPr>
          </w:p>
          <w:p w14:paraId="1E873238" w14:textId="77777777" w:rsidR="00176851" w:rsidRDefault="00176851" w:rsidP="00EC4BE6">
            <w:pPr>
              <w:pStyle w:val="Poglavje"/>
              <w:spacing w:before="0" w:after="0" w:line="260" w:lineRule="exact"/>
              <w:jc w:val="left"/>
              <w:rPr>
                <w:b w:val="0"/>
                <w:sz w:val="20"/>
                <w:szCs w:val="20"/>
              </w:rPr>
            </w:pPr>
          </w:p>
          <w:p w14:paraId="439E4112" w14:textId="77777777" w:rsidR="00176851" w:rsidRDefault="00176851" w:rsidP="00EC4BE6">
            <w:pPr>
              <w:pStyle w:val="Poglavje"/>
              <w:spacing w:before="0" w:after="0" w:line="260" w:lineRule="exact"/>
              <w:jc w:val="left"/>
              <w:rPr>
                <w:b w:val="0"/>
                <w:sz w:val="20"/>
                <w:szCs w:val="20"/>
              </w:rPr>
            </w:pPr>
          </w:p>
          <w:p w14:paraId="29332842" w14:textId="77777777" w:rsidR="00176851" w:rsidRDefault="00176851" w:rsidP="00EC4BE6">
            <w:pPr>
              <w:pStyle w:val="Poglavje"/>
              <w:spacing w:before="0" w:after="0" w:line="260" w:lineRule="exact"/>
              <w:jc w:val="left"/>
              <w:rPr>
                <w:b w:val="0"/>
                <w:sz w:val="20"/>
                <w:szCs w:val="20"/>
              </w:rPr>
            </w:pPr>
          </w:p>
          <w:p w14:paraId="2A9C21DA" w14:textId="77777777" w:rsidR="00176851" w:rsidRDefault="00176851" w:rsidP="00EC4BE6">
            <w:pPr>
              <w:pStyle w:val="Poglavje"/>
              <w:spacing w:before="0" w:after="0" w:line="260" w:lineRule="exact"/>
              <w:jc w:val="left"/>
              <w:rPr>
                <w:b w:val="0"/>
                <w:sz w:val="20"/>
                <w:szCs w:val="20"/>
              </w:rPr>
            </w:pPr>
          </w:p>
          <w:p w14:paraId="42CB72AD" w14:textId="77777777" w:rsidR="00176851" w:rsidRDefault="00176851" w:rsidP="00EC4BE6">
            <w:pPr>
              <w:pStyle w:val="Poglavje"/>
              <w:spacing w:before="0" w:after="0" w:line="260" w:lineRule="exact"/>
              <w:jc w:val="left"/>
              <w:rPr>
                <w:b w:val="0"/>
                <w:sz w:val="20"/>
                <w:szCs w:val="20"/>
              </w:rPr>
            </w:pPr>
          </w:p>
          <w:p w14:paraId="11FB1F75" w14:textId="77777777" w:rsidR="00176851" w:rsidRDefault="00176851" w:rsidP="00EC4BE6">
            <w:pPr>
              <w:pStyle w:val="Poglavje"/>
              <w:spacing w:before="0" w:after="0" w:line="260" w:lineRule="exact"/>
              <w:jc w:val="left"/>
              <w:rPr>
                <w:b w:val="0"/>
                <w:sz w:val="20"/>
                <w:szCs w:val="20"/>
              </w:rPr>
            </w:pPr>
          </w:p>
          <w:p w14:paraId="69F27F5A" w14:textId="77777777" w:rsidR="00176851" w:rsidRDefault="00176851" w:rsidP="00EC4BE6">
            <w:pPr>
              <w:pStyle w:val="Poglavje"/>
              <w:spacing w:before="0" w:after="0" w:line="260" w:lineRule="exact"/>
              <w:jc w:val="left"/>
              <w:rPr>
                <w:b w:val="0"/>
                <w:sz w:val="20"/>
                <w:szCs w:val="20"/>
              </w:rPr>
            </w:pPr>
          </w:p>
          <w:p w14:paraId="70A7D92C" w14:textId="77777777" w:rsidR="00176851" w:rsidRPr="00EC4BE6" w:rsidRDefault="00176851" w:rsidP="00EC4BE6">
            <w:pPr>
              <w:pStyle w:val="Poglavje"/>
              <w:spacing w:before="0" w:after="0" w:line="260" w:lineRule="exact"/>
              <w:jc w:val="left"/>
              <w:rPr>
                <w:b w:val="0"/>
                <w:sz w:val="20"/>
                <w:szCs w:val="20"/>
              </w:rPr>
            </w:pPr>
          </w:p>
        </w:tc>
      </w:tr>
      <w:tr w:rsidR="00647EB6" w:rsidRPr="00EC4BE6" w14:paraId="5AE23A6C" w14:textId="77777777" w:rsidTr="00FE0E92">
        <w:tc>
          <w:tcPr>
            <w:tcW w:w="9747" w:type="dxa"/>
            <w:gridSpan w:val="2"/>
          </w:tcPr>
          <w:p w14:paraId="65391B89" w14:textId="4F18DF16" w:rsidR="00DC1A1E" w:rsidRPr="00EC4BE6" w:rsidRDefault="00DC1A1E" w:rsidP="001F2BF9">
            <w:pPr>
              <w:pStyle w:val="Neotevilenodstavek"/>
              <w:spacing w:before="0" w:after="0" w:line="260" w:lineRule="exact"/>
              <w:rPr>
                <w:rFonts w:cs="Arial"/>
                <w:color w:val="FF0000"/>
                <w:sz w:val="20"/>
                <w:szCs w:val="20"/>
                <w:lang w:eastAsia="sl-SI"/>
              </w:rPr>
            </w:pPr>
          </w:p>
        </w:tc>
      </w:tr>
      <w:tr w:rsidR="00647EB6" w:rsidRPr="00EC4BE6" w14:paraId="6DBC1308" w14:textId="77777777" w:rsidTr="00FE0E92">
        <w:tc>
          <w:tcPr>
            <w:tcW w:w="9747" w:type="dxa"/>
            <w:gridSpan w:val="2"/>
          </w:tcPr>
          <w:p w14:paraId="33E83167" w14:textId="2FBD6D84" w:rsidR="00647EB6" w:rsidRPr="008A2E73" w:rsidRDefault="008A2E73" w:rsidP="00EC4BE6">
            <w:pPr>
              <w:spacing w:after="0" w:line="260" w:lineRule="exact"/>
              <w:contextualSpacing/>
              <w:jc w:val="both"/>
              <w:rPr>
                <w:rFonts w:ascii="Arial" w:hAnsi="Arial" w:cs="Arial"/>
                <w:b/>
                <w:color w:val="FF0000"/>
                <w:sz w:val="20"/>
                <w:szCs w:val="20"/>
              </w:rPr>
            </w:pPr>
            <w:r w:rsidRPr="008A2E73">
              <w:rPr>
                <w:rFonts w:ascii="Arial" w:hAnsi="Arial" w:cs="Arial"/>
                <w:b/>
                <w:sz w:val="20"/>
                <w:szCs w:val="20"/>
              </w:rPr>
              <w:lastRenderedPageBreak/>
              <w:t>V</w:t>
            </w:r>
            <w:r w:rsidR="009417E0" w:rsidRPr="008A2E73">
              <w:rPr>
                <w:rFonts w:ascii="Arial" w:hAnsi="Arial" w:cs="Arial"/>
                <w:b/>
                <w:sz w:val="20"/>
                <w:szCs w:val="20"/>
              </w:rPr>
              <w:t>.  PRILOGA: Osnutek Pravilnika o obveznih zavarovanjih prevoznikov v železniškem prometu v p</w:t>
            </w:r>
            <w:r w:rsidR="00905217" w:rsidRPr="008A2E73">
              <w:rPr>
                <w:rFonts w:ascii="Arial" w:hAnsi="Arial" w:cs="Arial"/>
                <w:b/>
                <w:sz w:val="20"/>
                <w:szCs w:val="20"/>
              </w:rPr>
              <w:t>os</w:t>
            </w:r>
            <w:r w:rsidR="009417E0" w:rsidRPr="008A2E73">
              <w:rPr>
                <w:rFonts w:ascii="Arial" w:hAnsi="Arial" w:cs="Arial"/>
                <w:b/>
                <w:sz w:val="20"/>
                <w:szCs w:val="20"/>
              </w:rPr>
              <w:t>topkih pridobitve licence</w:t>
            </w:r>
          </w:p>
        </w:tc>
      </w:tr>
      <w:bookmarkEnd w:id="0"/>
    </w:tbl>
    <w:p w14:paraId="055B299D" w14:textId="186B1ECD" w:rsidR="009417E0" w:rsidRDefault="009417E0" w:rsidP="009417E0">
      <w:pPr>
        <w:spacing w:after="0" w:line="240" w:lineRule="auto"/>
        <w:ind w:firstLine="284"/>
        <w:jc w:val="both"/>
        <w:rPr>
          <w:rFonts w:ascii="Arial" w:hAnsi="Arial" w:cs="Arial"/>
        </w:rPr>
      </w:pPr>
    </w:p>
    <w:p w14:paraId="6F2588A0" w14:textId="77777777" w:rsidR="009417E0" w:rsidRPr="00905217" w:rsidRDefault="009417E0" w:rsidP="009417E0">
      <w:pPr>
        <w:spacing w:after="0" w:line="240" w:lineRule="auto"/>
        <w:ind w:firstLine="284"/>
        <w:jc w:val="both"/>
        <w:rPr>
          <w:rFonts w:ascii="Arial" w:hAnsi="Arial" w:cs="Arial"/>
          <w:sz w:val="20"/>
          <w:szCs w:val="20"/>
        </w:rPr>
      </w:pPr>
      <w:bookmarkStart w:id="1" w:name="_GoBack"/>
      <w:bookmarkEnd w:id="1"/>
    </w:p>
    <w:p w14:paraId="191FCCF3" w14:textId="155814E0" w:rsidR="009417E0" w:rsidRPr="00905217" w:rsidRDefault="009417E0" w:rsidP="009417E0">
      <w:pPr>
        <w:spacing w:after="0" w:line="240" w:lineRule="auto"/>
        <w:ind w:firstLine="284"/>
        <w:jc w:val="both"/>
        <w:rPr>
          <w:rFonts w:ascii="Arial" w:hAnsi="Arial" w:cs="Arial"/>
          <w:sz w:val="20"/>
          <w:szCs w:val="20"/>
        </w:rPr>
      </w:pPr>
      <w:r w:rsidRPr="00905217">
        <w:rPr>
          <w:rFonts w:ascii="Arial" w:hAnsi="Arial" w:cs="Arial"/>
          <w:sz w:val="20"/>
          <w:szCs w:val="20"/>
        </w:rPr>
        <w:t>Na podlagi šestega odstavka 16. člena Zakona o železniškem prometu (Uradni list RS, št. 99/15-UPB, 30/18 in __/21) izdaja minister za infrastrukturo</w:t>
      </w:r>
    </w:p>
    <w:p w14:paraId="74064D62" w14:textId="77777777" w:rsidR="009417E0" w:rsidRPr="00905217" w:rsidRDefault="009417E0" w:rsidP="009417E0">
      <w:pPr>
        <w:spacing w:before="480" w:after="0" w:line="240" w:lineRule="auto"/>
        <w:jc w:val="center"/>
        <w:rPr>
          <w:rFonts w:ascii="Arial" w:hAnsi="Arial" w:cs="Arial"/>
          <w:sz w:val="20"/>
          <w:szCs w:val="20"/>
        </w:rPr>
      </w:pPr>
      <w:r w:rsidRPr="00905217">
        <w:rPr>
          <w:rFonts w:ascii="Arial" w:hAnsi="Arial" w:cs="Arial"/>
          <w:b/>
          <w:sz w:val="20"/>
          <w:szCs w:val="20"/>
        </w:rPr>
        <w:t xml:space="preserve">PRAVILNIK </w:t>
      </w:r>
      <w:r w:rsidRPr="00905217">
        <w:rPr>
          <w:rFonts w:ascii="Arial" w:hAnsi="Arial" w:cs="Arial"/>
          <w:sz w:val="20"/>
          <w:szCs w:val="20"/>
        </w:rPr>
        <w:t xml:space="preserve"> </w:t>
      </w:r>
    </w:p>
    <w:p w14:paraId="30D390E7" w14:textId="77777777" w:rsidR="009417E0" w:rsidRPr="00905217" w:rsidRDefault="009417E0" w:rsidP="009417E0">
      <w:pPr>
        <w:spacing w:after="0" w:line="240" w:lineRule="auto"/>
        <w:jc w:val="center"/>
        <w:rPr>
          <w:rFonts w:ascii="Arial" w:hAnsi="Arial" w:cs="Arial"/>
          <w:b/>
          <w:sz w:val="20"/>
          <w:szCs w:val="20"/>
        </w:rPr>
      </w:pPr>
      <w:r w:rsidRPr="00905217">
        <w:rPr>
          <w:rFonts w:ascii="Arial" w:hAnsi="Arial" w:cs="Arial"/>
          <w:b/>
          <w:sz w:val="20"/>
          <w:szCs w:val="20"/>
        </w:rPr>
        <w:t xml:space="preserve">O OBVEZNIH ZAVAROVANJIH PREVOZNIKOV V ŽELEZNIŠKEM PROMETU V POSTOPKIH PRIDOBITVE LICENCE </w:t>
      </w:r>
    </w:p>
    <w:p w14:paraId="3F6AC1C3" w14:textId="77777777" w:rsidR="009417E0" w:rsidRPr="00905217" w:rsidRDefault="009417E0" w:rsidP="00317898">
      <w:pPr>
        <w:pStyle w:val="esegmentt"/>
        <w:numPr>
          <w:ilvl w:val="0"/>
          <w:numId w:val="12"/>
        </w:numPr>
        <w:tabs>
          <w:tab w:val="left" w:pos="284"/>
        </w:tabs>
        <w:spacing w:before="480" w:after="0" w:line="240" w:lineRule="auto"/>
        <w:ind w:left="0" w:firstLine="0"/>
        <w:rPr>
          <w:rFonts w:ascii="Arial" w:hAnsi="Arial" w:cs="Arial"/>
          <w:b w:val="0"/>
          <w:bCs w:val="0"/>
          <w:color w:val="auto"/>
          <w:sz w:val="20"/>
          <w:szCs w:val="20"/>
        </w:rPr>
      </w:pPr>
      <w:r w:rsidRPr="00905217">
        <w:rPr>
          <w:rFonts w:ascii="Arial" w:hAnsi="Arial" w:cs="Arial"/>
          <w:b w:val="0"/>
          <w:bCs w:val="0"/>
          <w:color w:val="auto"/>
          <w:sz w:val="20"/>
          <w:szCs w:val="20"/>
        </w:rPr>
        <w:t>SPLOŠNE DOLOČBE</w:t>
      </w:r>
    </w:p>
    <w:p w14:paraId="7D98397E" w14:textId="77777777" w:rsidR="009417E0" w:rsidRPr="00905217" w:rsidRDefault="009417E0" w:rsidP="00317898">
      <w:pPr>
        <w:pStyle w:val="Odstavekseznama"/>
        <w:numPr>
          <w:ilvl w:val="0"/>
          <w:numId w:val="11"/>
        </w:numPr>
        <w:tabs>
          <w:tab w:val="left" w:pos="0"/>
        </w:tabs>
        <w:spacing w:before="480" w:after="0"/>
        <w:ind w:left="357" w:hanging="357"/>
        <w:rPr>
          <w:rFonts w:cs="Arial"/>
          <w:b/>
          <w:sz w:val="20"/>
          <w:szCs w:val="20"/>
        </w:rPr>
      </w:pPr>
      <w:r w:rsidRPr="00905217">
        <w:rPr>
          <w:rFonts w:cs="Arial"/>
          <w:b/>
          <w:sz w:val="20"/>
          <w:szCs w:val="20"/>
        </w:rPr>
        <w:t>člen</w:t>
      </w:r>
    </w:p>
    <w:p w14:paraId="53E286F1" w14:textId="77777777" w:rsidR="009417E0" w:rsidRPr="00905217" w:rsidRDefault="009417E0" w:rsidP="009417E0">
      <w:pPr>
        <w:pStyle w:val="Odstavekseznama"/>
        <w:tabs>
          <w:tab w:val="left" w:pos="0"/>
        </w:tabs>
        <w:spacing w:after="0"/>
        <w:ind w:left="0"/>
        <w:contextualSpacing w:val="0"/>
        <w:rPr>
          <w:rFonts w:cs="Arial"/>
          <w:b/>
          <w:sz w:val="20"/>
          <w:szCs w:val="20"/>
        </w:rPr>
      </w:pPr>
      <w:r w:rsidRPr="00905217">
        <w:rPr>
          <w:rFonts w:cs="Arial"/>
          <w:b/>
          <w:sz w:val="20"/>
          <w:szCs w:val="20"/>
        </w:rPr>
        <w:t xml:space="preserve">(vsebina pravilnika) </w:t>
      </w:r>
    </w:p>
    <w:p w14:paraId="345FA23E" w14:textId="77777777" w:rsidR="009417E0" w:rsidRPr="00905217" w:rsidRDefault="009417E0" w:rsidP="009417E0">
      <w:pPr>
        <w:pStyle w:val="Odstavek"/>
        <w:ind w:firstLine="1418"/>
        <w:rPr>
          <w:sz w:val="20"/>
          <w:szCs w:val="20"/>
        </w:rPr>
      </w:pPr>
      <w:r w:rsidRPr="00905217">
        <w:rPr>
          <w:sz w:val="20"/>
          <w:szCs w:val="20"/>
        </w:rPr>
        <w:t>Ta pravilnik določa vrsto in višino finančnih zavarovanj s katerimi prevoznik izpolnjuje pogoj kritja svoje civilnopravne odgovornosti v postopku pridobitve licence.</w:t>
      </w:r>
    </w:p>
    <w:p w14:paraId="53E0046E" w14:textId="77777777" w:rsidR="009417E0" w:rsidRPr="00905217" w:rsidRDefault="009417E0" w:rsidP="00317898">
      <w:pPr>
        <w:pStyle w:val="Odstavekseznama"/>
        <w:numPr>
          <w:ilvl w:val="0"/>
          <w:numId w:val="11"/>
        </w:numPr>
        <w:tabs>
          <w:tab w:val="left" w:pos="0"/>
        </w:tabs>
        <w:spacing w:before="480" w:after="0"/>
        <w:ind w:left="357" w:hanging="357"/>
        <w:rPr>
          <w:rFonts w:cs="Arial"/>
          <w:b/>
          <w:sz w:val="20"/>
          <w:szCs w:val="20"/>
        </w:rPr>
      </w:pPr>
      <w:r w:rsidRPr="00905217">
        <w:rPr>
          <w:rFonts w:cs="Arial"/>
          <w:b/>
          <w:sz w:val="20"/>
          <w:szCs w:val="20"/>
        </w:rPr>
        <w:t>člen</w:t>
      </w:r>
    </w:p>
    <w:p w14:paraId="5416DCFB" w14:textId="77777777" w:rsidR="009417E0" w:rsidRPr="00905217" w:rsidRDefault="009417E0" w:rsidP="009417E0">
      <w:pPr>
        <w:pStyle w:val="Odstavekseznama"/>
        <w:tabs>
          <w:tab w:val="left" w:pos="0"/>
        </w:tabs>
        <w:spacing w:after="0"/>
        <w:ind w:left="0"/>
        <w:contextualSpacing w:val="0"/>
        <w:rPr>
          <w:rFonts w:cs="Arial"/>
          <w:b/>
          <w:sz w:val="20"/>
          <w:szCs w:val="20"/>
        </w:rPr>
      </w:pPr>
      <w:r w:rsidRPr="00905217">
        <w:rPr>
          <w:rFonts w:cs="Arial"/>
          <w:b/>
          <w:sz w:val="20"/>
          <w:szCs w:val="20"/>
        </w:rPr>
        <w:t>(pomen izrazov)</w:t>
      </w:r>
    </w:p>
    <w:p w14:paraId="0C286E0A" w14:textId="77777777" w:rsidR="009417E0" w:rsidRPr="00905217" w:rsidRDefault="009417E0" w:rsidP="009417E0">
      <w:pPr>
        <w:pStyle w:val="Odstavek"/>
        <w:ind w:firstLine="1418"/>
        <w:rPr>
          <w:sz w:val="20"/>
          <w:szCs w:val="20"/>
        </w:rPr>
      </w:pPr>
      <w:r w:rsidRPr="00905217">
        <w:rPr>
          <w:sz w:val="20"/>
          <w:szCs w:val="20"/>
        </w:rPr>
        <w:t xml:space="preserve">Izrazi uporabljeni v tem pravilniku imajo enak pomen, kot ga določa Zakon o železniškem prometu (Uradni list RS, št. 99/15-UPB in 30/18; v nadaljnjem besedilu: zakon) in drugi predpisi s tega področja.  </w:t>
      </w:r>
    </w:p>
    <w:p w14:paraId="06123BD8" w14:textId="77777777" w:rsidR="009417E0" w:rsidRPr="00905217" w:rsidRDefault="009417E0" w:rsidP="00317898">
      <w:pPr>
        <w:pStyle w:val="esegmentt"/>
        <w:numPr>
          <w:ilvl w:val="0"/>
          <w:numId w:val="12"/>
        </w:numPr>
        <w:tabs>
          <w:tab w:val="left" w:pos="284"/>
        </w:tabs>
        <w:spacing w:before="480" w:after="0" w:line="240" w:lineRule="auto"/>
        <w:ind w:left="0" w:firstLine="0"/>
        <w:rPr>
          <w:rFonts w:ascii="Arial" w:hAnsi="Arial" w:cs="Arial"/>
          <w:b w:val="0"/>
          <w:bCs w:val="0"/>
          <w:color w:val="auto"/>
          <w:sz w:val="20"/>
          <w:szCs w:val="20"/>
        </w:rPr>
      </w:pPr>
      <w:r w:rsidRPr="00905217">
        <w:rPr>
          <w:rFonts w:ascii="Arial" w:hAnsi="Arial" w:cs="Arial"/>
          <w:b w:val="0"/>
          <w:bCs w:val="0"/>
          <w:color w:val="auto"/>
          <w:sz w:val="20"/>
          <w:szCs w:val="20"/>
        </w:rPr>
        <w:t>FINANČNO ZAVAROVANJE</w:t>
      </w:r>
    </w:p>
    <w:p w14:paraId="048E8884" w14:textId="77777777" w:rsidR="009417E0" w:rsidRPr="00905217" w:rsidRDefault="009417E0" w:rsidP="00317898">
      <w:pPr>
        <w:pStyle w:val="Odstavekseznama"/>
        <w:numPr>
          <w:ilvl w:val="0"/>
          <w:numId w:val="11"/>
        </w:numPr>
        <w:tabs>
          <w:tab w:val="left" w:pos="0"/>
        </w:tabs>
        <w:spacing w:before="480" w:after="0"/>
        <w:ind w:left="357" w:hanging="357"/>
        <w:rPr>
          <w:rFonts w:cs="Arial"/>
          <w:b/>
          <w:sz w:val="20"/>
          <w:szCs w:val="20"/>
        </w:rPr>
      </w:pPr>
      <w:r w:rsidRPr="00905217">
        <w:rPr>
          <w:rFonts w:cs="Arial"/>
          <w:b/>
          <w:sz w:val="20"/>
          <w:szCs w:val="20"/>
        </w:rPr>
        <w:t>člen</w:t>
      </w:r>
    </w:p>
    <w:p w14:paraId="6B17E886" w14:textId="77777777" w:rsidR="009417E0" w:rsidRPr="00905217" w:rsidRDefault="009417E0" w:rsidP="009417E0">
      <w:pPr>
        <w:pStyle w:val="Odstavekseznama"/>
        <w:tabs>
          <w:tab w:val="left" w:pos="0"/>
        </w:tabs>
        <w:spacing w:after="0"/>
        <w:ind w:left="0"/>
        <w:contextualSpacing w:val="0"/>
        <w:rPr>
          <w:rFonts w:cs="Arial"/>
          <w:b/>
          <w:sz w:val="20"/>
          <w:szCs w:val="20"/>
        </w:rPr>
      </w:pPr>
      <w:r w:rsidRPr="00905217">
        <w:rPr>
          <w:rFonts w:cs="Arial"/>
          <w:b/>
          <w:sz w:val="20"/>
          <w:szCs w:val="20"/>
        </w:rPr>
        <w:t>(višina in vrsta finančnega zavarovanja)</w:t>
      </w:r>
    </w:p>
    <w:p w14:paraId="0F403BD8" w14:textId="77777777" w:rsidR="009417E0" w:rsidRPr="00905217" w:rsidRDefault="009417E0" w:rsidP="00317898">
      <w:pPr>
        <w:pStyle w:val="Odstavek"/>
        <w:numPr>
          <w:ilvl w:val="0"/>
          <w:numId w:val="13"/>
        </w:numPr>
        <w:ind w:left="0" w:firstLine="1021"/>
        <w:rPr>
          <w:sz w:val="20"/>
          <w:szCs w:val="20"/>
        </w:rPr>
      </w:pPr>
      <w:r w:rsidRPr="00905217">
        <w:rPr>
          <w:sz w:val="20"/>
          <w:szCs w:val="20"/>
        </w:rPr>
        <w:t xml:space="preserve">Šteje se, da prevoznik izpolnjuje pogoj kritja svoje civilnopravne odgovornosti, če predloži finančno zavarovanje v minimalni višini 10.000.000 €.  </w:t>
      </w:r>
    </w:p>
    <w:p w14:paraId="2E4474F5" w14:textId="77777777" w:rsidR="009417E0" w:rsidRPr="00905217" w:rsidRDefault="009417E0" w:rsidP="00317898">
      <w:pPr>
        <w:pStyle w:val="Odstavek"/>
        <w:numPr>
          <w:ilvl w:val="0"/>
          <w:numId w:val="13"/>
        </w:numPr>
        <w:ind w:left="0" w:firstLine="1021"/>
        <w:rPr>
          <w:sz w:val="20"/>
          <w:szCs w:val="20"/>
        </w:rPr>
      </w:pPr>
      <w:r w:rsidRPr="00905217">
        <w:rPr>
          <w:sz w:val="20"/>
          <w:szCs w:val="20"/>
        </w:rPr>
        <w:t xml:space="preserve">Prevoznik lahko predloži eno izmed naslednjih finančnih zavarovanj: </w:t>
      </w:r>
    </w:p>
    <w:p w14:paraId="1347AA48" w14:textId="77777777" w:rsidR="009417E0" w:rsidRPr="00905217" w:rsidRDefault="009417E0" w:rsidP="00317898">
      <w:pPr>
        <w:pStyle w:val="Odstavek"/>
        <w:numPr>
          <w:ilvl w:val="0"/>
          <w:numId w:val="14"/>
        </w:numPr>
        <w:ind w:left="284" w:hanging="284"/>
        <w:rPr>
          <w:sz w:val="20"/>
          <w:szCs w:val="20"/>
        </w:rPr>
      </w:pPr>
      <w:r w:rsidRPr="00905217">
        <w:rPr>
          <w:sz w:val="20"/>
          <w:szCs w:val="20"/>
        </w:rPr>
        <w:t xml:space="preserve">bančno garancijo, </w:t>
      </w:r>
    </w:p>
    <w:p w14:paraId="3F5C4660" w14:textId="77777777" w:rsidR="009417E0" w:rsidRPr="00905217" w:rsidRDefault="009417E0" w:rsidP="00317898">
      <w:pPr>
        <w:pStyle w:val="Odstavek"/>
        <w:numPr>
          <w:ilvl w:val="0"/>
          <w:numId w:val="14"/>
        </w:numPr>
        <w:ind w:left="284" w:hanging="284"/>
        <w:rPr>
          <w:sz w:val="20"/>
          <w:szCs w:val="20"/>
        </w:rPr>
      </w:pPr>
      <w:r w:rsidRPr="00905217">
        <w:rPr>
          <w:sz w:val="20"/>
          <w:szCs w:val="20"/>
        </w:rPr>
        <w:t>kavcijsko zavarovanje pri zavarovalnicah.</w:t>
      </w:r>
    </w:p>
    <w:p w14:paraId="5204AFE2" w14:textId="77777777" w:rsidR="009417E0" w:rsidRPr="00905217" w:rsidRDefault="009417E0" w:rsidP="00317898">
      <w:pPr>
        <w:pStyle w:val="Odstavek"/>
        <w:numPr>
          <w:ilvl w:val="0"/>
          <w:numId w:val="13"/>
        </w:numPr>
        <w:ind w:left="0" w:firstLine="1021"/>
        <w:rPr>
          <w:sz w:val="20"/>
          <w:szCs w:val="20"/>
        </w:rPr>
      </w:pPr>
      <w:r w:rsidRPr="00905217">
        <w:rPr>
          <w:sz w:val="20"/>
          <w:szCs w:val="20"/>
        </w:rPr>
        <w:t xml:space="preserve">Finančno zavarovanje se mora glasiti na prevoznika, ki je podal vlogo za pridobitev licence, oz. na katerega se glasi že izdana licenca. </w:t>
      </w:r>
    </w:p>
    <w:p w14:paraId="18DC573B" w14:textId="77777777" w:rsidR="009417E0" w:rsidRPr="00905217" w:rsidRDefault="009417E0" w:rsidP="00317898">
      <w:pPr>
        <w:pStyle w:val="Odstavek"/>
        <w:numPr>
          <w:ilvl w:val="0"/>
          <w:numId w:val="13"/>
        </w:numPr>
        <w:ind w:left="0" w:firstLine="1021"/>
        <w:rPr>
          <w:sz w:val="20"/>
          <w:szCs w:val="20"/>
        </w:rPr>
      </w:pPr>
      <w:r w:rsidRPr="00905217">
        <w:rPr>
          <w:sz w:val="20"/>
          <w:szCs w:val="20"/>
        </w:rPr>
        <w:t xml:space="preserve">Finančno zavarovanje mora vsebovati jamstvo, da banka ali zavarovalnica , za čas trajanja licence, jamči za finančne obveznosti prevoznika iz naslova morebitne odškodnine, ki bi jo utrpeli potniki, prtljaga, tovor, pošta ali tretje osebe, zaradi opravljanja njegove dejavnosti. </w:t>
      </w:r>
    </w:p>
    <w:p w14:paraId="580B3C03" w14:textId="77777777" w:rsidR="009417E0" w:rsidRPr="00905217" w:rsidRDefault="009417E0" w:rsidP="00317898">
      <w:pPr>
        <w:pStyle w:val="Odstavek"/>
        <w:numPr>
          <w:ilvl w:val="0"/>
          <w:numId w:val="13"/>
        </w:numPr>
        <w:ind w:left="0" w:firstLine="1021"/>
        <w:rPr>
          <w:sz w:val="20"/>
          <w:szCs w:val="20"/>
        </w:rPr>
      </w:pPr>
      <w:r w:rsidRPr="00905217">
        <w:rPr>
          <w:sz w:val="20"/>
          <w:szCs w:val="20"/>
        </w:rPr>
        <w:t xml:space="preserve">Finančno zavarovanje prevoznika velja za izvajanje njegove dejavnosti na ozemlju Republike Slovenije.  </w:t>
      </w:r>
    </w:p>
    <w:p w14:paraId="420A272A" w14:textId="77777777" w:rsidR="009417E0" w:rsidRPr="00905217" w:rsidRDefault="009417E0" w:rsidP="00317898">
      <w:pPr>
        <w:pStyle w:val="Odstavekseznama"/>
        <w:numPr>
          <w:ilvl w:val="0"/>
          <w:numId w:val="11"/>
        </w:numPr>
        <w:tabs>
          <w:tab w:val="left" w:pos="0"/>
        </w:tabs>
        <w:spacing w:before="480" w:after="0"/>
        <w:ind w:left="357" w:hanging="357"/>
        <w:rPr>
          <w:rFonts w:cs="Arial"/>
          <w:b/>
          <w:sz w:val="20"/>
          <w:szCs w:val="20"/>
        </w:rPr>
      </w:pPr>
      <w:r w:rsidRPr="00905217">
        <w:rPr>
          <w:rFonts w:cs="Arial"/>
          <w:b/>
          <w:sz w:val="20"/>
          <w:szCs w:val="20"/>
        </w:rPr>
        <w:t>člen</w:t>
      </w:r>
    </w:p>
    <w:p w14:paraId="1A8D5B90" w14:textId="77777777" w:rsidR="009417E0" w:rsidRPr="00905217" w:rsidRDefault="009417E0" w:rsidP="009417E0">
      <w:pPr>
        <w:pStyle w:val="Odstavekseznama"/>
        <w:tabs>
          <w:tab w:val="left" w:pos="0"/>
        </w:tabs>
        <w:spacing w:after="0"/>
        <w:ind w:left="0"/>
        <w:contextualSpacing w:val="0"/>
        <w:rPr>
          <w:rFonts w:cs="Arial"/>
          <w:b/>
          <w:sz w:val="20"/>
          <w:szCs w:val="20"/>
        </w:rPr>
      </w:pPr>
      <w:r w:rsidRPr="00905217">
        <w:rPr>
          <w:rFonts w:cs="Arial"/>
          <w:b/>
          <w:sz w:val="20"/>
          <w:szCs w:val="20"/>
        </w:rPr>
        <w:t>(obveznosti prevoznika)</w:t>
      </w:r>
    </w:p>
    <w:p w14:paraId="3BFE6CF8" w14:textId="77777777" w:rsidR="009417E0" w:rsidRPr="00905217" w:rsidRDefault="009417E0" w:rsidP="009417E0">
      <w:pPr>
        <w:pStyle w:val="Odstavek"/>
        <w:ind w:firstLine="1418"/>
        <w:rPr>
          <w:sz w:val="20"/>
          <w:szCs w:val="20"/>
        </w:rPr>
      </w:pPr>
      <w:r w:rsidRPr="00905217">
        <w:rPr>
          <w:sz w:val="20"/>
          <w:szCs w:val="20"/>
        </w:rPr>
        <w:t xml:space="preserve">Varnostni organ lahko prevoznika kadarkoli v času trajanja licence pozove k predložitvi potrdila o veljavnosti finančnega zavarovanja, ki ga mora izdati banka oz. zavarovalnica. Potrdila ni </w:t>
      </w:r>
      <w:r w:rsidRPr="00905217">
        <w:rPr>
          <w:sz w:val="20"/>
          <w:szCs w:val="20"/>
        </w:rPr>
        <w:lastRenderedPageBreak/>
        <w:t>upravičen izdati zavarovalni posrednik. Iz potrdila mora biti razvidno, da je zavarovanje na podlagi redno plačanih zavarovalnih premij veljavno.</w:t>
      </w:r>
    </w:p>
    <w:p w14:paraId="2AA72EC7" w14:textId="77777777" w:rsidR="009417E0" w:rsidRPr="00905217" w:rsidRDefault="009417E0" w:rsidP="00317898">
      <w:pPr>
        <w:pStyle w:val="esegmentt"/>
        <w:numPr>
          <w:ilvl w:val="0"/>
          <w:numId w:val="12"/>
        </w:numPr>
        <w:tabs>
          <w:tab w:val="left" w:pos="284"/>
        </w:tabs>
        <w:spacing w:before="480" w:after="0" w:line="240" w:lineRule="auto"/>
        <w:ind w:left="0" w:firstLine="0"/>
        <w:rPr>
          <w:rFonts w:ascii="Arial" w:hAnsi="Arial" w:cs="Arial"/>
          <w:b w:val="0"/>
          <w:bCs w:val="0"/>
          <w:color w:val="auto"/>
          <w:sz w:val="20"/>
          <w:szCs w:val="20"/>
        </w:rPr>
      </w:pPr>
      <w:r w:rsidRPr="00905217">
        <w:rPr>
          <w:rFonts w:ascii="Arial" w:hAnsi="Arial" w:cs="Arial"/>
          <w:b w:val="0"/>
          <w:bCs w:val="0"/>
          <w:color w:val="auto"/>
          <w:sz w:val="20"/>
          <w:szCs w:val="20"/>
        </w:rPr>
        <w:t>PREHODNA IN KONČNA DOLOČBA</w:t>
      </w:r>
    </w:p>
    <w:p w14:paraId="6ABA431C" w14:textId="77777777" w:rsidR="009417E0" w:rsidRPr="00905217" w:rsidRDefault="009417E0" w:rsidP="00317898">
      <w:pPr>
        <w:pStyle w:val="Odstavekseznama"/>
        <w:numPr>
          <w:ilvl w:val="0"/>
          <w:numId w:val="11"/>
        </w:numPr>
        <w:tabs>
          <w:tab w:val="left" w:pos="0"/>
        </w:tabs>
        <w:spacing w:before="480" w:after="0"/>
        <w:ind w:left="357" w:hanging="357"/>
        <w:contextualSpacing w:val="0"/>
        <w:rPr>
          <w:rFonts w:cs="Arial"/>
          <w:b/>
          <w:sz w:val="20"/>
          <w:szCs w:val="20"/>
        </w:rPr>
      </w:pPr>
      <w:r w:rsidRPr="00905217">
        <w:rPr>
          <w:rFonts w:cs="Arial"/>
          <w:b/>
          <w:sz w:val="20"/>
          <w:szCs w:val="20"/>
        </w:rPr>
        <w:t>člen</w:t>
      </w:r>
    </w:p>
    <w:p w14:paraId="06AD7991" w14:textId="77777777" w:rsidR="009417E0" w:rsidRPr="00905217" w:rsidRDefault="009417E0" w:rsidP="009417E0">
      <w:pPr>
        <w:pStyle w:val="Default"/>
        <w:jc w:val="center"/>
        <w:rPr>
          <w:rFonts w:ascii="Arial" w:hAnsi="Arial" w:cs="Arial"/>
          <w:b/>
          <w:color w:val="auto"/>
          <w:sz w:val="20"/>
          <w:szCs w:val="20"/>
        </w:rPr>
      </w:pPr>
      <w:r w:rsidRPr="00905217">
        <w:rPr>
          <w:rFonts w:ascii="Arial" w:eastAsia="Times New Roman" w:hAnsi="Arial" w:cs="Arial"/>
          <w:b/>
          <w:bCs/>
          <w:color w:val="auto"/>
          <w:sz w:val="20"/>
          <w:szCs w:val="20"/>
        </w:rPr>
        <w:t>(začetek uporabe pravilnika)</w:t>
      </w:r>
    </w:p>
    <w:p w14:paraId="481D74D6" w14:textId="77777777" w:rsidR="009417E0" w:rsidRPr="00905217" w:rsidRDefault="009417E0" w:rsidP="009417E0">
      <w:pPr>
        <w:pStyle w:val="Odstavek"/>
        <w:ind w:firstLine="1418"/>
        <w:rPr>
          <w:sz w:val="20"/>
          <w:szCs w:val="20"/>
        </w:rPr>
      </w:pPr>
      <w:r w:rsidRPr="00905217">
        <w:rPr>
          <w:sz w:val="20"/>
          <w:szCs w:val="20"/>
        </w:rPr>
        <w:t xml:space="preserve">Prevoznik, ki ima na dan uveljavitve tega pravilnika že izdano licenco, mora pogoj iz 3. člena tega pravilnika izpolniti najkasneje v 6 mesecih od začetka veljavnosti tega pravilnika. </w:t>
      </w:r>
    </w:p>
    <w:p w14:paraId="2D180252" w14:textId="77777777" w:rsidR="009417E0" w:rsidRPr="00905217" w:rsidRDefault="009417E0" w:rsidP="00317898">
      <w:pPr>
        <w:pStyle w:val="Odstavekseznama"/>
        <w:numPr>
          <w:ilvl w:val="0"/>
          <w:numId w:val="11"/>
        </w:numPr>
        <w:tabs>
          <w:tab w:val="left" w:pos="0"/>
        </w:tabs>
        <w:spacing w:before="480" w:after="0"/>
        <w:ind w:left="357" w:hanging="357"/>
        <w:contextualSpacing w:val="0"/>
        <w:rPr>
          <w:rFonts w:cs="Arial"/>
          <w:b/>
          <w:sz w:val="20"/>
          <w:szCs w:val="20"/>
        </w:rPr>
      </w:pPr>
      <w:r w:rsidRPr="00905217">
        <w:rPr>
          <w:rFonts w:cs="Arial"/>
          <w:b/>
          <w:sz w:val="20"/>
          <w:szCs w:val="20"/>
        </w:rPr>
        <w:t>člen</w:t>
      </w:r>
    </w:p>
    <w:p w14:paraId="0D1DCFB2" w14:textId="77777777" w:rsidR="009417E0" w:rsidRPr="00905217" w:rsidRDefault="009417E0" w:rsidP="009417E0">
      <w:pPr>
        <w:pStyle w:val="Default"/>
        <w:jc w:val="center"/>
        <w:rPr>
          <w:rFonts w:ascii="Arial" w:eastAsia="Times New Roman" w:hAnsi="Arial" w:cs="Arial"/>
          <w:b/>
          <w:bCs/>
          <w:color w:val="auto"/>
          <w:sz w:val="20"/>
          <w:szCs w:val="20"/>
        </w:rPr>
      </w:pPr>
      <w:r w:rsidRPr="00905217">
        <w:rPr>
          <w:rFonts w:ascii="Arial" w:eastAsia="Times New Roman" w:hAnsi="Arial" w:cs="Arial"/>
          <w:b/>
          <w:bCs/>
          <w:color w:val="auto"/>
          <w:sz w:val="20"/>
          <w:szCs w:val="20"/>
        </w:rPr>
        <w:t>(začetek veljavnosti pravilnika)</w:t>
      </w:r>
    </w:p>
    <w:p w14:paraId="4BB59337" w14:textId="77777777" w:rsidR="009417E0" w:rsidRPr="00905217" w:rsidRDefault="009417E0" w:rsidP="009417E0">
      <w:pPr>
        <w:pStyle w:val="Odstavek"/>
        <w:ind w:firstLine="1418"/>
        <w:rPr>
          <w:sz w:val="20"/>
          <w:szCs w:val="20"/>
        </w:rPr>
      </w:pPr>
      <w:r w:rsidRPr="00905217">
        <w:rPr>
          <w:sz w:val="20"/>
          <w:szCs w:val="20"/>
        </w:rPr>
        <w:t>Ta pravilnik začne veljati petnajsti dan po objavi v Uradnem listu Republike Slovenije.</w:t>
      </w:r>
    </w:p>
    <w:p w14:paraId="0FDD7DA0" w14:textId="77777777" w:rsidR="009417E0" w:rsidRPr="00905217" w:rsidRDefault="009417E0" w:rsidP="009417E0">
      <w:pPr>
        <w:spacing w:line="240" w:lineRule="auto"/>
        <w:rPr>
          <w:rFonts w:ascii="Arial" w:hAnsi="Arial" w:cs="Arial"/>
          <w:sz w:val="20"/>
          <w:szCs w:val="20"/>
        </w:rPr>
      </w:pPr>
    </w:p>
    <w:p w14:paraId="3F291208" w14:textId="77777777" w:rsidR="009417E0" w:rsidRPr="00905217" w:rsidRDefault="009417E0" w:rsidP="009417E0">
      <w:pPr>
        <w:spacing w:after="0" w:line="240" w:lineRule="auto"/>
        <w:rPr>
          <w:rFonts w:ascii="Arial" w:hAnsi="Arial" w:cs="Arial"/>
          <w:sz w:val="20"/>
          <w:szCs w:val="20"/>
          <w:lang w:eastAsia="sl-SI"/>
        </w:rPr>
      </w:pPr>
      <w:r w:rsidRPr="00905217">
        <w:rPr>
          <w:rFonts w:ascii="Arial" w:hAnsi="Arial" w:cs="Arial"/>
          <w:sz w:val="20"/>
          <w:szCs w:val="20"/>
          <w:lang w:eastAsia="sl-SI"/>
        </w:rPr>
        <w:t xml:space="preserve">Št. </w:t>
      </w:r>
      <w:r w:rsidRPr="00905217">
        <w:rPr>
          <w:rFonts w:ascii="Arial" w:hAnsi="Arial" w:cs="Arial"/>
          <w:sz w:val="20"/>
          <w:szCs w:val="20"/>
          <w:lang w:eastAsia="sl-SI"/>
        </w:rPr>
        <w:tab/>
      </w:r>
      <w:r w:rsidRPr="00905217">
        <w:rPr>
          <w:rFonts w:ascii="Arial" w:hAnsi="Arial" w:cs="Arial"/>
          <w:sz w:val="20"/>
          <w:szCs w:val="20"/>
          <w:lang w:eastAsia="sl-SI"/>
        </w:rPr>
        <w:tab/>
      </w:r>
      <w:r w:rsidRPr="00905217">
        <w:rPr>
          <w:rFonts w:ascii="Arial" w:hAnsi="Arial" w:cs="Arial"/>
          <w:sz w:val="20"/>
          <w:szCs w:val="20"/>
          <w:lang w:eastAsia="sl-SI"/>
        </w:rPr>
        <w:tab/>
      </w:r>
      <w:r w:rsidRPr="00905217">
        <w:rPr>
          <w:rFonts w:ascii="Arial" w:hAnsi="Arial" w:cs="Arial"/>
          <w:sz w:val="20"/>
          <w:szCs w:val="20"/>
          <w:lang w:eastAsia="sl-SI"/>
        </w:rPr>
        <w:tab/>
      </w:r>
      <w:r w:rsidRPr="00905217">
        <w:rPr>
          <w:rFonts w:ascii="Arial" w:hAnsi="Arial" w:cs="Arial"/>
          <w:sz w:val="20"/>
          <w:szCs w:val="20"/>
          <w:lang w:eastAsia="sl-SI"/>
        </w:rPr>
        <w:tab/>
      </w:r>
      <w:r w:rsidRPr="00905217">
        <w:rPr>
          <w:rFonts w:ascii="Arial" w:hAnsi="Arial" w:cs="Arial"/>
          <w:sz w:val="20"/>
          <w:szCs w:val="20"/>
          <w:lang w:eastAsia="sl-SI"/>
        </w:rPr>
        <w:tab/>
      </w:r>
      <w:r w:rsidRPr="00905217">
        <w:rPr>
          <w:rFonts w:ascii="Arial" w:hAnsi="Arial" w:cs="Arial"/>
          <w:sz w:val="20"/>
          <w:szCs w:val="20"/>
          <w:lang w:eastAsia="sl-SI"/>
        </w:rPr>
        <w:tab/>
      </w:r>
      <w:r w:rsidRPr="00905217">
        <w:rPr>
          <w:rFonts w:ascii="Arial" w:hAnsi="Arial" w:cs="Arial"/>
          <w:sz w:val="20"/>
          <w:szCs w:val="20"/>
          <w:lang w:eastAsia="sl-SI"/>
        </w:rPr>
        <w:tab/>
      </w:r>
    </w:p>
    <w:p w14:paraId="25A58B82" w14:textId="77777777" w:rsidR="009417E0" w:rsidRPr="00905217" w:rsidRDefault="009417E0" w:rsidP="009417E0">
      <w:pPr>
        <w:spacing w:after="0" w:line="240" w:lineRule="auto"/>
        <w:rPr>
          <w:rFonts w:ascii="Arial" w:hAnsi="Arial" w:cs="Arial"/>
          <w:sz w:val="20"/>
          <w:szCs w:val="20"/>
          <w:lang w:eastAsia="sl-SI"/>
        </w:rPr>
      </w:pPr>
      <w:r w:rsidRPr="00905217">
        <w:rPr>
          <w:rFonts w:ascii="Arial" w:hAnsi="Arial" w:cs="Arial"/>
          <w:sz w:val="20"/>
          <w:szCs w:val="20"/>
          <w:lang w:eastAsia="sl-SI"/>
        </w:rPr>
        <w:t xml:space="preserve">Ljubljana, dne </w:t>
      </w:r>
      <w:r w:rsidRPr="00905217">
        <w:rPr>
          <w:rFonts w:ascii="Arial" w:hAnsi="Arial" w:cs="Arial"/>
          <w:sz w:val="20"/>
          <w:szCs w:val="20"/>
          <w:lang w:eastAsia="sl-SI"/>
        </w:rPr>
        <w:tab/>
      </w:r>
      <w:r w:rsidRPr="00905217">
        <w:rPr>
          <w:rFonts w:ascii="Arial" w:hAnsi="Arial" w:cs="Arial"/>
          <w:sz w:val="20"/>
          <w:szCs w:val="20"/>
          <w:lang w:eastAsia="sl-SI"/>
        </w:rPr>
        <w:tab/>
      </w:r>
      <w:r w:rsidRPr="00905217">
        <w:rPr>
          <w:rFonts w:ascii="Arial" w:hAnsi="Arial" w:cs="Arial"/>
          <w:sz w:val="20"/>
          <w:szCs w:val="20"/>
          <w:lang w:eastAsia="sl-SI"/>
        </w:rPr>
        <w:tab/>
      </w:r>
      <w:r w:rsidRPr="00905217">
        <w:rPr>
          <w:rFonts w:ascii="Arial" w:hAnsi="Arial" w:cs="Arial"/>
          <w:sz w:val="20"/>
          <w:szCs w:val="20"/>
          <w:lang w:eastAsia="sl-SI"/>
        </w:rPr>
        <w:tab/>
      </w:r>
      <w:r w:rsidRPr="00905217">
        <w:rPr>
          <w:rFonts w:ascii="Arial" w:hAnsi="Arial" w:cs="Arial"/>
          <w:sz w:val="20"/>
          <w:szCs w:val="20"/>
          <w:lang w:eastAsia="sl-SI"/>
        </w:rPr>
        <w:tab/>
        <w:t xml:space="preserve">      </w:t>
      </w:r>
    </w:p>
    <w:p w14:paraId="5AE5C275" w14:textId="77777777" w:rsidR="009417E0" w:rsidRPr="00905217" w:rsidRDefault="009417E0" w:rsidP="009417E0">
      <w:pPr>
        <w:spacing w:after="0" w:line="240" w:lineRule="auto"/>
        <w:rPr>
          <w:rFonts w:ascii="Arial" w:hAnsi="Arial" w:cs="Arial"/>
          <w:sz w:val="20"/>
          <w:szCs w:val="20"/>
          <w:lang w:eastAsia="sl-SI"/>
        </w:rPr>
      </w:pPr>
      <w:r w:rsidRPr="00905217">
        <w:rPr>
          <w:rFonts w:ascii="Arial" w:hAnsi="Arial" w:cs="Arial"/>
          <w:sz w:val="20"/>
          <w:szCs w:val="20"/>
          <w:lang w:eastAsia="sl-SI"/>
        </w:rPr>
        <w:t xml:space="preserve">EVA </w:t>
      </w:r>
    </w:p>
    <w:p w14:paraId="3B61E03D" w14:textId="77777777" w:rsidR="009417E0" w:rsidRPr="00905217" w:rsidRDefault="009417E0" w:rsidP="009417E0">
      <w:pPr>
        <w:spacing w:after="240" w:line="240" w:lineRule="auto"/>
        <w:rPr>
          <w:rFonts w:ascii="Arial" w:hAnsi="Arial" w:cs="Arial"/>
          <w:sz w:val="20"/>
          <w:szCs w:val="20"/>
          <w:lang w:eastAsia="sl-SI"/>
        </w:rPr>
      </w:pPr>
      <w:r w:rsidRPr="00905217">
        <w:rPr>
          <w:rFonts w:ascii="Arial" w:hAnsi="Arial" w:cs="Arial"/>
          <w:sz w:val="20"/>
          <w:szCs w:val="20"/>
        </w:rPr>
        <w:tab/>
      </w:r>
      <w:r w:rsidRPr="00905217">
        <w:rPr>
          <w:rFonts w:ascii="Arial" w:hAnsi="Arial" w:cs="Arial"/>
          <w:sz w:val="20"/>
          <w:szCs w:val="20"/>
        </w:rPr>
        <w:tab/>
      </w:r>
      <w:r w:rsidRPr="00905217">
        <w:rPr>
          <w:rFonts w:ascii="Arial" w:hAnsi="Arial" w:cs="Arial"/>
          <w:sz w:val="20"/>
          <w:szCs w:val="20"/>
        </w:rPr>
        <w:tab/>
      </w:r>
      <w:r w:rsidRPr="00905217">
        <w:rPr>
          <w:rFonts w:ascii="Arial" w:hAnsi="Arial" w:cs="Arial"/>
          <w:sz w:val="20"/>
          <w:szCs w:val="20"/>
        </w:rPr>
        <w:tab/>
      </w:r>
      <w:r w:rsidRPr="00905217">
        <w:rPr>
          <w:rFonts w:ascii="Arial" w:hAnsi="Arial" w:cs="Arial"/>
          <w:sz w:val="20"/>
          <w:szCs w:val="20"/>
        </w:rPr>
        <w:tab/>
      </w:r>
      <w:r w:rsidRPr="00905217">
        <w:rPr>
          <w:rFonts w:ascii="Arial" w:hAnsi="Arial" w:cs="Arial"/>
          <w:sz w:val="20"/>
          <w:szCs w:val="20"/>
        </w:rPr>
        <w:tab/>
      </w:r>
      <w:r w:rsidRPr="00905217">
        <w:rPr>
          <w:rFonts w:ascii="Arial" w:hAnsi="Arial" w:cs="Arial"/>
          <w:sz w:val="20"/>
          <w:szCs w:val="20"/>
        </w:rPr>
        <w:tab/>
      </w:r>
      <w:r w:rsidRPr="00905217">
        <w:rPr>
          <w:rFonts w:ascii="Arial" w:hAnsi="Arial" w:cs="Arial"/>
          <w:sz w:val="20"/>
          <w:szCs w:val="20"/>
        </w:rPr>
        <w:tab/>
      </w:r>
      <w:r w:rsidRPr="00905217">
        <w:rPr>
          <w:rFonts w:ascii="Arial" w:hAnsi="Arial" w:cs="Arial"/>
          <w:sz w:val="20"/>
          <w:szCs w:val="20"/>
          <w:lang w:eastAsia="sl-SI"/>
        </w:rPr>
        <w:tab/>
      </w:r>
    </w:p>
    <w:p w14:paraId="34E466EB" w14:textId="77777777" w:rsidR="009417E0" w:rsidRPr="00905217" w:rsidRDefault="009417E0" w:rsidP="009417E0">
      <w:pPr>
        <w:spacing w:after="0" w:line="240" w:lineRule="auto"/>
        <w:ind w:left="6373"/>
        <w:rPr>
          <w:rFonts w:ascii="Arial" w:hAnsi="Arial" w:cs="Arial"/>
          <w:sz w:val="20"/>
          <w:szCs w:val="20"/>
          <w:lang w:eastAsia="sl-SI"/>
        </w:rPr>
      </w:pPr>
      <w:r w:rsidRPr="00905217">
        <w:rPr>
          <w:rFonts w:ascii="Arial" w:hAnsi="Arial" w:cs="Arial"/>
          <w:sz w:val="20"/>
          <w:szCs w:val="20"/>
          <w:lang w:eastAsia="sl-SI"/>
        </w:rPr>
        <w:t>Minister</w:t>
      </w:r>
      <w:r w:rsidRPr="00905217">
        <w:rPr>
          <w:rFonts w:ascii="Arial" w:hAnsi="Arial" w:cs="Arial"/>
          <w:sz w:val="20"/>
          <w:szCs w:val="20"/>
          <w:lang w:eastAsia="sl-SI"/>
        </w:rPr>
        <w:tab/>
      </w:r>
    </w:p>
    <w:p w14:paraId="394D0848" w14:textId="77777777" w:rsidR="009417E0" w:rsidRPr="00905217" w:rsidRDefault="009417E0" w:rsidP="009417E0">
      <w:pPr>
        <w:spacing w:after="0" w:line="240" w:lineRule="auto"/>
        <w:ind w:left="5664"/>
        <w:rPr>
          <w:rFonts w:ascii="Arial" w:hAnsi="Arial" w:cs="Arial"/>
          <w:sz w:val="20"/>
          <w:szCs w:val="20"/>
          <w:lang w:eastAsia="sl-SI"/>
        </w:rPr>
      </w:pPr>
      <w:r w:rsidRPr="00905217">
        <w:rPr>
          <w:rFonts w:ascii="Arial" w:hAnsi="Arial" w:cs="Arial"/>
          <w:sz w:val="20"/>
          <w:szCs w:val="20"/>
          <w:lang w:eastAsia="sl-SI"/>
        </w:rPr>
        <w:t xml:space="preserve">      za infrastrukturo</w:t>
      </w:r>
    </w:p>
    <w:p w14:paraId="5B4393DD" w14:textId="77777777" w:rsidR="009417E0" w:rsidRPr="00905217" w:rsidRDefault="009417E0" w:rsidP="009417E0">
      <w:pPr>
        <w:spacing w:line="240" w:lineRule="auto"/>
        <w:rPr>
          <w:rFonts w:ascii="Arial" w:hAnsi="Arial" w:cs="Arial"/>
          <w:sz w:val="20"/>
          <w:szCs w:val="20"/>
        </w:rPr>
      </w:pPr>
    </w:p>
    <w:p w14:paraId="63331935" w14:textId="30047E71" w:rsidR="009976EE" w:rsidRPr="00905217" w:rsidRDefault="009976EE">
      <w:pPr>
        <w:rPr>
          <w:sz w:val="20"/>
          <w:szCs w:val="20"/>
        </w:rPr>
      </w:pPr>
    </w:p>
    <w:p w14:paraId="37739170" w14:textId="679F4E1A" w:rsidR="009417E0" w:rsidRPr="00905217" w:rsidRDefault="009417E0">
      <w:pPr>
        <w:rPr>
          <w:sz w:val="20"/>
          <w:szCs w:val="20"/>
        </w:rPr>
      </w:pPr>
    </w:p>
    <w:p w14:paraId="6584222C" w14:textId="77777777" w:rsidR="009417E0" w:rsidRPr="00905217" w:rsidRDefault="009417E0">
      <w:pPr>
        <w:rPr>
          <w:sz w:val="20"/>
          <w:szCs w:val="20"/>
        </w:rPr>
      </w:pPr>
    </w:p>
    <w:sectPr w:rsidR="009417E0" w:rsidRPr="00905217" w:rsidSect="00FE0E92">
      <w:headerReference w:type="first" r:id="rId28"/>
      <w:pgSz w:w="11906" w:h="16838"/>
      <w:pgMar w:top="719" w:right="991"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9ADE032" w16cid:durableId="2381C536"/>
  <w16cid:commentId w16cid:paraId="2988AD6D" w16cid:durableId="2381C537"/>
  <w16cid:commentId w16cid:paraId="7BD460DA" w16cid:durableId="2381C53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6BF427" w14:textId="77777777" w:rsidR="00B46F7B" w:rsidRDefault="00B46F7B">
      <w:pPr>
        <w:spacing w:after="0" w:line="240" w:lineRule="auto"/>
      </w:pPr>
      <w:r>
        <w:separator/>
      </w:r>
    </w:p>
  </w:endnote>
  <w:endnote w:type="continuationSeparator" w:id="0">
    <w:p w14:paraId="4340AD53" w14:textId="77777777" w:rsidR="00B46F7B" w:rsidRDefault="00B46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20002A87" w:usb1="00000000" w:usb2="00000000" w:usb3="00000000" w:csb0="000001FF" w:csb1="00000000"/>
  </w:font>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EUAlbertina">
    <w:altName w:val="Times New Roman"/>
    <w:charset w:val="00"/>
    <w:family w:val="auto"/>
    <w:pitch w:val="variable"/>
    <w:sig w:usb0="00000001" w:usb1="1000E0FB" w:usb2="00000000" w:usb3="00000000" w:csb0="0000009F" w:csb1="00000000"/>
  </w:font>
  <w:font w:name="Segoe UI">
    <w:panose1 w:val="020B0502040204020203"/>
    <w:charset w:val="EE"/>
    <w:family w:val="swiss"/>
    <w:pitch w:val="variable"/>
    <w:sig w:usb0="E10022FF" w:usb1="C000E47F" w:usb2="00000029" w:usb3="00000000" w:csb0="000001D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D26DC4" w14:textId="77777777" w:rsidR="00B46F7B" w:rsidRDefault="00B46F7B">
      <w:pPr>
        <w:spacing w:after="0" w:line="240" w:lineRule="auto"/>
      </w:pPr>
      <w:r>
        <w:separator/>
      </w:r>
    </w:p>
  </w:footnote>
  <w:footnote w:type="continuationSeparator" w:id="0">
    <w:p w14:paraId="08CF0F44" w14:textId="77777777" w:rsidR="00B46F7B" w:rsidRDefault="00B46F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9A3C4A" w14:textId="77777777" w:rsidR="0097533E" w:rsidRPr="008F3500" w:rsidRDefault="0097533E" w:rsidP="007351D0">
    <w:pPr>
      <w:pStyle w:val="Glava"/>
      <w:tabs>
        <w:tab w:val="clear" w:pos="4320"/>
        <w:tab w:val="clear" w:pos="8640"/>
        <w:tab w:val="left" w:pos="5112"/>
      </w:tabs>
      <w:spacing w:line="240" w:lineRule="exact"/>
      <w:rPr>
        <w:rFonts w:cs="Arial"/>
        <w:sz w:val="16"/>
      </w:rPr>
    </w:pPr>
    <w:r w:rsidRPr="008F3500">
      <w:rPr>
        <w:rFonts w:cs="Arial"/>
        <w:sz w:val="16"/>
      </w:rPr>
      <w:tab/>
    </w:r>
  </w:p>
  <w:p w14:paraId="2807A113" w14:textId="77777777" w:rsidR="0097533E" w:rsidRPr="008F3500" w:rsidRDefault="0097533E" w:rsidP="007351D0">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94"/>
        </w:tabs>
        <w:ind w:left="794" w:hanging="397"/>
      </w:pPr>
      <w:rPr>
        <w:rFonts w:ascii="Arial" w:hAnsi="Arial" w:cs="Times New Roman" w:hint="default"/>
        <w:sz w:val="20"/>
        <w:szCs w:val="20"/>
        <w:highlight w:val="green"/>
      </w:rPr>
    </w:lvl>
  </w:abstractNum>
  <w:abstractNum w:abstractNumId="1">
    <w:nsid w:val="00000006"/>
    <w:multiLevelType w:val="singleLevel"/>
    <w:tmpl w:val="00000006"/>
    <w:name w:val="WW8Num6"/>
    <w:lvl w:ilvl="0">
      <w:start w:val="49"/>
      <w:numFmt w:val="bullet"/>
      <w:lvlText w:val=""/>
      <w:lvlJc w:val="left"/>
      <w:pPr>
        <w:tabs>
          <w:tab w:val="num" w:pos="0"/>
        </w:tabs>
        <w:ind w:left="900" w:hanging="360"/>
      </w:pPr>
      <w:rPr>
        <w:rFonts w:ascii="Symbol" w:hAnsi="Symbol" w:cs="Times New Roman" w:hint="default"/>
        <w:sz w:val="20"/>
        <w:szCs w:val="20"/>
        <w:highlight w:val="green"/>
      </w:rPr>
    </w:lvl>
  </w:abstractNum>
  <w:abstractNum w:abstractNumId="2">
    <w:nsid w:val="00000012"/>
    <w:multiLevelType w:val="multilevel"/>
    <w:tmpl w:val="00000012"/>
    <w:name w:val="WW8Num18"/>
    <w:lvl w:ilvl="0">
      <w:start w:val="1"/>
      <w:numFmt w:val="decimal"/>
      <w:lvlText w:val="%1."/>
      <w:lvlJc w:val="left"/>
      <w:pPr>
        <w:tabs>
          <w:tab w:val="num" w:pos="0"/>
        </w:tabs>
        <w:ind w:left="720" w:hanging="360"/>
      </w:pPr>
      <w:rPr>
        <w:rFonts w:ascii="Arial" w:hAnsi="Arial" w:cs="Arial"/>
      </w:rPr>
    </w:lvl>
    <w:lvl w:ilvl="1">
      <w:start w:val="1"/>
      <w:numFmt w:val="decimal"/>
      <w:lvlText w:val="(%2)"/>
      <w:lvlJc w:val="left"/>
      <w:pPr>
        <w:tabs>
          <w:tab w:val="num" w:pos="0"/>
        </w:tabs>
        <w:ind w:left="2400" w:hanging="132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181645E0"/>
    <w:multiLevelType w:val="hybridMultilevel"/>
    <w:tmpl w:val="E23CBD9A"/>
    <w:lvl w:ilvl="0" w:tplc="13180396">
      <w:start w:val="7"/>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nsid w:val="19601BAE"/>
    <w:multiLevelType w:val="hybridMultilevel"/>
    <w:tmpl w:val="C448B75C"/>
    <w:lvl w:ilvl="0" w:tplc="0424000F">
      <w:start w:val="1"/>
      <w:numFmt w:val="decimal"/>
      <w:lvlText w:val="%1."/>
      <w:lvlJc w:val="left"/>
      <w:pPr>
        <w:ind w:left="720" w:hanging="360"/>
      </w:pPr>
      <w:rPr>
        <w:rFonts w:hint="default"/>
      </w:rPr>
    </w:lvl>
    <w:lvl w:ilvl="1" w:tplc="72E2AD78">
      <w:start w:val="1"/>
      <w:numFmt w:val="decimal"/>
      <w:lvlText w:val="(%2)"/>
      <w:lvlJc w:val="left"/>
      <w:pPr>
        <w:ind w:left="2400" w:hanging="132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23081FF1"/>
    <w:multiLevelType w:val="hybridMultilevel"/>
    <w:tmpl w:val="902A44A8"/>
    <w:lvl w:ilvl="0" w:tplc="4EE89A22">
      <w:start w:val="1"/>
      <w:numFmt w:val="decimal"/>
      <w:lvlText w:val="(%1)"/>
      <w:lvlJc w:val="left"/>
      <w:pPr>
        <w:ind w:left="1004" w:hanging="360"/>
      </w:pPr>
      <w:rPr>
        <w:rFonts w:cs="Times New Roman" w:hint="default"/>
      </w:rPr>
    </w:lvl>
    <w:lvl w:ilvl="1" w:tplc="04240019" w:tentative="1">
      <w:start w:val="1"/>
      <w:numFmt w:val="lowerLetter"/>
      <w:lvlText w:val="%2."/>
      <w:lvlJc w:val="left"/>
      <w:pPr>
        <w:ind w:left="1724" w:hanging="360"/>
      </w:pPr>
      <w:rPr>
        <w:rFonts w:cs="Times New Roman"/>
      </w:rPr>
    </w:lvl>
    <w:lvl w:ilvl="2" w:tplc="0424001B" w:tentative="1">
      <w:start w:val="1"/>
      <w:numFmt w:val="lowerRoman"/>
      <w:lvlText w:val="%3."/>
      <w:lvlJc w:val="right"/>
      <w:pPr>
        <w:ind w:left="2444" w:hanging="180"/>
      </w:pPr>
      <w:rPr>
        <w:rFonts w:cs="Times New Roman"/>
      </w:rPr>
    </w:lvl>
    <w:lvl w:ilvl="3" w:tplc="0424000F" w:tentative="1">
      <w:start w:val="1"/>
      <w:numFmt w:val="decimal"/>
      <w:lvlText w:val="%4."/>
      <w:lvlJc w:val="left"/>
      <w:pPr>
        <w:ind w:left="3164" w:hanging="360"/>
      </w:pPr>
      <w:rPr>
        <w:rFonts w:cs="Times New Roman"/>
      </w:rPr>
    </w:lvl>
    <w:lvl w:ilvl="4" w:tplc="04240019" w:tentative="1">
      <w:start w:val="1"/>
      <w:numFmt w:val="lowerLetter"/>
      <w:lvlText w:val="%5."/>
      <w:lvlJc w:val="left"/>
      <w:pPr>
        <w:ind w:left="3884" w:hanging="360"/>
      </w:pPr>
      <w:rPr>
        <w:rFonts w:cs="Times New Roman"/>
      </w:rPr>
    </w:lvl>
    <w:lvl w:ilvl="5" w:tplc="0424001B" w:tentative="1">
      <w:start w:val="1"/>
      <w:numFmt w:val="lowerRoman"/>
      <w:lvlText w:val="%6."/>
      <w:lvlJc w:val="right"/>
      <w:pPr>
        <w:ind w:left="4604" w:hanging="180"/>
      </w:pPr>
      <w:rPr>
        <w:rFonts w:cs="Times New Roman"/>
      </w:rPr>
    </w:lvl>
    <w:lvl w:ilvl="6" w:tplc="0424000F" w:tentative="1">
      <w:start w:val="1"/>
      <w:numFmt w:val="decimal"/>
      <w:lvlText w:val="%7."/>
      <w:lvlJc w:val="left"/>
      <w:pPr>
        <w:ind w:left="5324" w:hanging="360"/>
      </w:pPr>
      <w:rPr>
        <w:rFonts w:cs="Times New Roman"/>
      </w:rPr>
    </w:lvl>
    <w:lvl w:ilvl="7" w:tplc="04240019" w:tentative="1">
      <w:start w:val="1"/>
      <w:numFmt w:val="lowerLetter"/>
      <w:lvlText w:val="%8."/>
      <w:lvlJc w:val="left"/>
      <w:pPr>
        <w:ind w:left="6044" w:hanging="360"/>
      </w:pPr>
      <w:rPr>
        <w:rFonts w:cs="Times New Roman"/>
      </w:rPr>
    </w:lvl>
    <w:lvl w:ilvl="8" w:tplc="0424001B" w:tentative="1">
      <w:start w:val="1"/>
      <w:numFmt w:val="lowerRoman"/>
      <w:lvlText w:val="%9."/>
      <w:lvlJc w:val="right"/>
      <w:pPr>
        <w:ind w:left="6764" w:hanging="180"/>
      </w:pPr>
      <w:rPr>
        <w:rFonts w:cs="Times New Roman"/>
      </w:rPr>
    </w:lvl>
  </w:abstractNum>
  <w:abstractNum w:abstractNumId="6">
    <w:nsid w:val="27791056"/>
    <w:multiLevelType w:val="hybridMultilevel"/>
    <w:tmpl w:val="D578D664"/>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nsid w:val="28ED4A3B"/>
    <w:multiLevelType w:val="hybridMultilevel"/>
    <w:tmpl w:val="F5DC7EB2"/>
    <w:lvl w:ilvl="0" w:tplc="F8C0A2D0">
      <w:start w:val="1"/>
      <w:numFmt w:val="upperRoman"/>
      <w:pStyle w:val="Naslov"/>
      <w:lvlText w:val="%1."/>
      <w:lvlJc w:val="left"/>
      <w:pPr>
        <w:tabs>
          <w:tab w:val="num" w:pos="340"/>
        </w:tabs>
        <w:ind w:left="340" w:hanging="340"/>
      </w:pPr>
      <w:rPr>
        <w:rFonts w:hint="default"/>
      </w:rPr>
    </w:lvl>
    <w:lvl w:ilvl="1" w:tplc="CA940ED6">
      <w:start w:val="1"/>
      <w:numFmt w:val="decimal"/>
      <w:lvlText w:val="(%2)"/>
      <w:lvlJc w:val="left"/>
      <w:pPr>
        <w:ind w:left="502"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nsid w:val="32E83E32"/>
    <w:multiLevelType w:val="hybridMultilevel"/>
    <w:tmpl w:val="703AFB90"/>
    <w:lvl w:ilvl="0" w:tplc="730ABCF0">
      <w:start w:val="1"/>
      <w:numFmt w:val="upperRoman"/>
      <w:lvlText w:val="%1."/>
      <w:lvlJc w:val="left"/>
      <w:pPr>
        <w:ind w:left="1080" w:hanging="720"/>
      </w:pPr>
      <w:rPr>
        <w:rFonts w:ascii="Arial" w:hAnsi="Arial" w:cs="Arial" w:hint="default"/>
        <w:b w:val="0"/>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355707E4"/>
    <w:multiLevelType w:val="hybridMultilevel"/>
    <w:tmpl w:val="BC744ED2"/>
    <w:lvl w:ilvl="0" w:tplc="0D282A08">
      <w:start w:val="1000"/>
      <w:numFmt w:val="bullet"/>
      <w:lvlText w:val="-"/>
      <w:lvlJc w:val="left"/>
      <w:pPr>
        <w:ind w:left="1287" w:hanging="360"/>
      </w:pPr>
      <w:rPr>
        <w:rFonts w:ascii="Arial" w:eastAsia="Times New Roman" w:hAnsi="Arial" w:cs="Aria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1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nsid w:val="39745F03"/>
    <w:multiLevelType w:val="hybridMultilevel"/>
    <w:tmpl w:val="4D1A77E2"/>
    <w:lvl w:ilvl="0" w:tplc="85E2B9C4">
      <w:start w:val="1"/>
      <w:numFmt w:val="lowerLetter"/>
      <w:pStyle w:val="rkovnatokazaodstavkom"/>
      <w:lvlText w:val="%1)"/>
      <w:lvlJc w:val="left"/>
      <w:pPr>
        <w:ind w:left="644"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2">
    <w:nsid w:val="597C3E42"/>
    <w:multiLevelType w:val="hybridMultilevel"/>
    <w:tmpl w:val="4DD66A6A"/>
    <w:lvl w:ilvl="0" w:tplc="509C0BA6">
      <w:start w:val="1"/>
      <w:numFmt w:val="decimal"/>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13">
    <w:nsid w:val="60241FEA"/>
    <w:multiLevelType w:val="hybridMultilevel"/>
    <w:tmpl w:val="19FC2802"/>
    <w:lvl w:ilvl="0" w:tplc="76AC1A70">
      <w:start w:val="49"/>
      <w:numFmt w:val="bullet"/>
      <w:pStyle w:val="Odsek"/>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690B08FD"/>
    <w:multiLevelType w:val="singleLevel"/>
    <w:tmpl w:val="9D765A58"/>
    <w:lvl w:ilvl="0">
      <w:start w:val="1"/>
      <w:numFmt w:val="decimal"/>
      <w:pStyle w:val="lenZnak"/>
      <w:lvlText w:val="%1."/>
      <w:lvlJc w:val="center"/>
      <w:pPr>
        <w:tabs>
          <w:tab w:val="num" w:pos="340"/>
        </w:tabs>
        <w:ind w:left="0" w:firstLine="0"/>
      </w:pPr>
      <w:rPr>
        <w:rFonts w:hint="default"/>
      </w:rPr>
    </w:lvl>
  </w:abstractNum>
  <w:abstractNum w:abstractNumId="15">
    <w:nsid w:val="7145385C"/>
    <w:multiLevelType w:val="hybridMultilevel"/>
    <w:tmpl w:val="E334E800"/>
    <w:lvl w:ilvl="0" w:tplc="0424000F">
      <w:start w:val="1"/>
      <w:numFmt w:val="decimal"/>
      <w:pStyle w:val="Aline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791C07FF"/>
    <w:multiLevelType w:val="hybridMultilevel"/>
    <w:tmpl w:val="EDAC857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0"/>
  </w:num>
  <w:num w:numId="2">
    <w:abstractNumId w:val="13"/>
  </w:num>
  <w:num w:numId="3">
    <w:abstractNumId w:val="11"/>
    <w:lvlOverride w:ilvl="0">
      <w:startOverride w:val="1"/>
    </w:lvlOverride>
  </w:num>
  <w:num w:numId="4">
    <w:abstractNumId w:val="15"/>
  </w:num>
  <w:num w:numId="5">
    <w:abstractNumId w:val="6"/>
  </w:num>
  <w:num w:numId="6">
    <w:abstractNumId w:val="4"/>
  </w:num>
  <w:num w:numId="7">
    <w:abstractNumId w:val="14"/>
  </w:num>
  <w:num w:numId="8">
    <w:abstractNumId w:val="7"/>
  </w:num>
  <w:num w:numId="9">
    <w:abstractNumId w:val="9"/>
  </w:num>
  <w:num w:numId="10">
    <w:abstractNumId w:val="3"/>
  </w:num>
  <w:num w:numId="11">
    <w:abstractNumId w:val="12"/>
  </w:num>
  <w:num w:numId="12">
    <w:abstractNumId w:val="8"/>
  </w:num>
  <w:num w:numId="13">
    <w:abstractNumId w:val="5"/>
  </w:num>
  <w:num w:numId="14">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EEF"/>
    <w:rsid w:val="00002225"/>
    <w:rsid w:val="0000475C"/>
    <w:rsid w:val="000048F1"/>
    <w:rsid w:val="00005AC7"/>
    <w:rsid w:val="00007732"/>
    <w:rsid w:val="00007A73"/>
    <w:rsid w:val="00010244"/>
    <w:rsid w:val="0001158B"/>
    <w:rsid w:val="00011F51"/>
    <w:rsid w:val="00012B97"/>
    <w:rsid w:val="00013DC7"/>
    <w:rsid w:val="00017BCC"/>
    <w:rsid w:val="0002080A"/>
    <w:rsid w:val="0002090E"/>
    <w:rsid w:val="00020D6A"/>
    <w:rsid w:val="00020E7E"/>
    <w:rsid w:val="00021CE8"/>
    <w:rsid w:val="00025804"/>
    <w:rsid w:val="00026E6A"/>
    <w:rsid w:val="00032618"/>
    <w:rsid w:val="00032DB8"/>
    <w:rsid w:val="00033E99"/>
    <w:rsid w:val="00033F6C"/>
    <w:rsid w:val="00034CFE"/>
    <w:rsid w:val="00035CB1"/>
    <w:rsid w:val="0003705F"/>
    <w:rsid w:val="000372C2"/>
    <w:rsid w:val="0003756A"/>
    <w:rsid w:val="00041900"/>
    <w:rsid w:val="00041AE0"/>
    <w:rsid w:val="00041B12"/>
    <w:rsid w:val="0004260B"/>
    <w:rsid w:val="0004482A"/>
    <w:rsid w:val="000450FF"/>
    <w:rsid w:val="00045A74"/>
    <w:rsid w:val="00046011"/>
    <w:rsid w:val="000463B8"/>
    <w:rsid w:val="00047809"/>
    <w:rsid w:val="00047B7A"/>
    <w:rsid w:val="00051AD1"/>
    <w:rsid w:val="0005204B"/>
    <w:rsid w:val="00052319"/>
    <w:rsid w:val="00052BB6"/>
    <w:rsid w:val="00053F47"/>
    <w:rsid w:val="00055066"/>
    <w:rsid w:val="0005507C"/>
    <w:rsid w:val="000553C1"/>
    <w:rsid w:val="00055946"/>
    <w:rsid w:val="0005678F"/>
    <w:rsid w:val="00057D12"/>
    <w:rsid w:val="00061BBE"/>
    <w:rsid w:val="0006223F"/>
    <w:rsid w:val="000627A2"/>
    <w:rsid w:val="00063399"/>
    <w:rsid w:val="00064589"/>
    <w:rsid w:val="00065715"/>
    <w:rsid w:val="00067093"/>
    <w:rsid w:val="00070976"/>
    <w:rsid w:val="0007097C"/>
    <w:rsid w:val="00070B31"/>
    <w:rsid w:val="00070F02"/>
    <w:rsid w:val="00071F39"/>
    <w:rsid w:val="000725D7"/>
    <w:rsid w:val="0007260F"/>
    <w:rsid w:val="00073003"/>
    <w:rsid w:val="000737C8"/>
    <w:rsid w:val="00074412"/>
    <w:rsid w:val="000755C2"/>
    <w:rsid w:val="00075866"/>
    <w:rsid w:val="00076090"/>
    <w:rsid w:val="000765C0"/>
    <w:rsid w:val="0007697B"/>
    <w:rsid w:val="00080254"/>
    <w:rsid w:val="000813EB"/>
    <w:rsid w:val="00081D73"/>
    <w:rsid w:val="00082783"/>
    <w:rsid w:val="00084395"/>
    <w:rsid w:val="000854F2"/>
    <w:rsid w:val="000861AF"/>
    <w:rsid w:val="00090570"/>
    <w:rsid w:val="000926B5"/>
    <w:rsid w:val="00093A9E"/>
    <w:rsid w:val="00093AF6"/>
    <w:rsid w:val="0009509B"/>
    <w:rsid w:val="0009599B"/>
    <w:rsid w:val="00096A6A"/>
    <w:rsid w:val="00096A9C"/>
    <w:rsid w:val="000A0143"/>
    <w:rsid w:val="000A07E5"/>
    <w:rsid w:val="000A08F2"/>
    <w:rsid w:val="000A1AD1"/>
    <w:rsid w:val="000A3452"/>
    <w:rsid w:val="000A4959"/>
    <w:rsid w:val="000A7406"/>
    <w:rsid w:val="000B0D02"/>
    <w:rsid w:val="000B119D"/>
    <w:rsid w:val="000B1253"/>
    <w:rsid w:val="000B1873"/>
    <w:rsid w:val="000B3F8F"/>
    <w:rsid w:val="000B3FC6"/>
    <w:rsid w:val="000B4B06"/>
    <w:rsid w:val="000B5E92"/>
    <w:rsid w:val="000B708E"/>
    <w:rsid w:val="000B7C73"/>
    <w:rsid w:val="000B7D6B"/>
    <w:rsid w:val="000C007D"/>
    <w:rsid w:val="000C09B3"/>
    <w:rsid w:val="000C2AD1"/>
    <w:rsid w:val="000C3CD6"/>
    <w:rsid w:val="000C4135"/>
    <w:rsid w:val="000C4237"/>
    <w:rsid w:val="000C5A17"/>
    <w:rsid w:val="000C5CE6"/>
    <w:rsid w:val="000C7051"/>
    <w:rsid w:val="000C7211"/>
    <w:rsid w:val="000C789C"/>
    <w:rsid w:val="000C7A0B"/>
    <w:rsid w:val="000D08FC"/>
    <w:rsid w:val="000D0D9B"/>
    <w:rsid w:val="000D1348"/>
    <w:rsid w:val="000D19F8"/>
    <w:rsid w:val="000D218A"/>
    <w:rsid w:val="000D23C1"/>
    <w:rsid w:val="000D28CB"/>
    <w:rsid w:val="000D35F8"/>
    <w:rsid w:val="000D40AA"/>
    <w:rsid w:val="000D52A2"/>
    <w:rsid w:val="000D5694"/>
    <w:rsid w:val="000D590F"/>
    <w:rsid w:val="000D7364"/>
    <w:rsid w:val="000D7A0D"/>
    <w:rsid w:val="000D7FA3"/>
    <w:rsid w:val="000E096E"/>
    <w:rsid w:val="000E0C44"/>
    <w:rsid w:val="000E1162"/>
    <w:rsid w:val="000E1656"/>
    <w:rsid w:val="000E28B6"/>
    <w:rsid w:val="000E3990"/>
    <w:rsid w:val="000E5E7C"/>
    <w:rsid w:val="000E7712"/>
    <w:rsid w:val="000F03E0"/>
    <w:rsid w:val="000F11B5"/>
    <w:rsid w:val="000F18F2"/>
    <w:rsid w:val="000F1945"/>
    <w:rsid w:val="000F1C78"/>
    <w:rsid w:val="000F1D9E"/>
    <w:rsid w:val="000F233E"/>
    <w:rsid w:val="000F2C02"/>
    <w:rsid w:val="000F35D0"/>
    <w:rsid w:val="000F3DB7"/>
    <w:rsid w:val="000F4ABE"/>
    <w:rsid w:val="000F4B3F"/>
    <w:rsid w:val="000F4B94"/>
    <w:rsid w:val="000F53CC"/>
    <w:rsid w:val="000F5ABA"/>
    <w:rsid w:val="000F6E48"/>
    <w:rsid w:val="000F7535"/>
    <w:rsid w:val="000F7792"/>
    <w:rsid w:val="00100C64"/>
    <w:rsid w:val="00100F74"/>
    <w:rsid w:val="0010293F"/>
    <w:rsid w:val="00104719"/>
    <w:rsid w:val="00104994"/>
    <w:rsid w:val="00106B77"/>
    <w:rsid w:val="00107A93"/>
    <w:rsid w:val="00107C95"/>
    <w:rsid w:val="0011020E"/>
    <w:rsid w:val="00111056"/>
    <w:rsid w:val="001111CE"/>
    <w:rsid w:val="001112F2"/>
    <w:rsid w:val="001120FD"/>
    <w:rsid w:val="00112863"/>
    <w:rsid w:val="001130E2"/>
    <w:rsid w:val="0011347A"/>
    <w:rsid w:val="00113CFB"/>
    <w:rsid w:val="001140A6"/>
    <w:rsid w:val="0011443B"/>
    <w:rsid w:val="00114B8E"/>
    <w:rsid w:val="00115086"/>
    <w:rsid w:val="001173E9"/>
    <w:rsid w:val="00117629"/>
    <w:rsid w:val="001176DF"/>
    <w:rsid w:val="00117AE7"/>
    <w:rsid w:val="001204ED"/>
    <w:rsid w:val="00121332"/>
    <w:rsid w:val="00122FF4"/>
    <w:rsid w:val="001237B1"/>
    <w:rsid w:val="0012408C"/>
    <w:rsid w:val="0012446E"/>
    <w:rsid w:val="001246CE"/>
    <w:rsid w:val="0012756A"/>
    <w:rsid w:val="00131922"/>
    <w:rsid w:val="00131B65"/>
    <w:rsid w:val="00132343"/>
    <w:rsid w:val="00132596"/>
    <w:rsid w:val="00132B6E"/>
    <w:rsid w:val="00133390"/>
    <w:rsid w:val="00133F46"/>
    <w:rsid w:val="00134C51"/>
    <w:rsid w:val="00135787"/>
    <w:rsid w:val="00136E01"/>
    <w:rsid w:val="001408A0"/>
    <w:rsid w:val="00143E75"/>
    <w:rsid w:val="00145B33"/>
    <w:rsid w:val="0014676A"/>
    <w:rsid w:val="00146BBC"/>
    <w:rsid w:val="001506E2"/>
    <w:rsid w:val="00150F12"/>
    <w:rsid w:val="00150F46"/>
    <w:rsid w:val="00151CC3"/>
    <w:rsid w:val="0015342D"/>
    <w:rsid w:val="00154297"/>
    <w:rsid w:val="00154438"/>
    <w:rsid w:val="00154527"/>
    <w:rsid w:val="00154932"/>
    <w:rsid w:val="00154BD0"/>
    <w:rsid w:val="00155901"/>
    <w:rsid w:val="00155B0B"/>
    <w:rsid w:val="00157587"/>
    <w:rsid w:val="00157F32"/>
    <w:rsid w:val="001638E4"/>
    <w:rsid w:val="00164352"/>
    <w:rsid w:val="001656A0"/>
    <w:rsid w:val="00165C66"/>
    <w:rsid w:val="00166BD9"/>
    <w:rsid w:val="00171CCC"/>
    <w:rsid w:val="00173FB3"/>
    <w:rsid w:val="00174300"/>
    <w:rsid w:val="00176851"/>
    <w:rsid w:val="00177E99"/>
    <w:rsid w:val="0018070F"/>
    <w:rsid w:val="001807FD"/>
    <w:rsid w:val="00180C93"/>
    <w:rsid w:val="00181412"/>
    <w:rsid w:val="001818FD"/>
    <w:rsid w:val="00182D37"/>
    <w:rsid w:val="001838D9"/>
    <w:rsid w:val="001842C4"/>
    <w:rsid w:val="001846DC"/>
    <w:rsid w:val="00185168"/>
    <w:rsid w:val="00185A24"/>
    <w:rsid w:val="00185A9B"/>
    <w:rsid w:val="00186B33"/>
    <w:rsid w:val="00186FAE"/>
    <w:rsid w:val="00187203"/>
    <w:rsid w:val="00191D7C"/>
    <w:rsid w:val="001924F4"/>
    <w:rsid w:val="001930FA"/>
    <w:rsid w:val="00193682"/>
    <w:rsid w:val="001947D2"/>
    <w:rsid w:val="0019515D"/>
    <w:rsid w:val="00195B22"/>
    <w:rsid w:val="00195DDE"/>
    <w:rsid w:val="00197002"/>
    <w:rsid w:val="00197537"/>
    <w:rsid w:val="00197A52"/>
    <w:rsid w:val="001A2D67"/>
    <w:rsid w:val="001A322F"/>
    <w:rsid w:val="001A3405"/>
    <w:rsid w:val="001A3762"/>
    <w:rsid w:val="001A4137"/>
    <w:rsid w:val="001A79F5"/>
    <w:rsid w:val="001A7B5C"/>
    <w:rsid w:val="001B09D3"/>
    <w:rsid w:val="001B0C65"/>
    <w:rsid w:val="001B1D37"/>
    <w:rsid w:val="001B4E3A"/>
    <w:rsid w:val="001B70CB"/>
    <w:rsid w:val="001C1213"/>
    <w:rsid w:val="001C36DE"/>
    <w:rsid w:val="001C37CF"/>
    <w:rsid w:val="001C4033"/>
    <w:rsid w:val="001C435E"/>
    <w:rsid w:val="001C44D5"/>
    <w:rsid w:val="001C6019"/>
    <w:rsid w:val="001C6BD8"/>
    <w:rsid w:val="001C7A6A"/>
    <w:rsid w:val="001C7E44"/>
    <w:rsid w:val="001D0D8A"/>
    <w:rsid w:val="001D28BC"/>
    <w:rsid w:val="001D2ADE"/>
    <w:rsid w:val="001D36D6"/>
    <w:rsid w:val="001D5B69"/>
    <w:rsid w:val="001D5DAD"/>
    <w:rsid w:val="001D6F3E"/>
    <w:rsid w:val="001D7AC2"/>
    <w:rsid w:val="001D7AD6"/>
    <w:rsid w:val="001E0678"/>
    <w:rsid w:val="001E0ADE"/>
    <w:rsid w:val="001E0B91"/>
    <w:rsid w:val="001E0D05"/>
    <w:rsid w:val="001E1629"/>
    <w:rsid w:val="001E1F34"/>
    <w:rsid w:val="001E3726"/>
    <w:rsid w:val="001E53F7"/>
    <w:rsid w:val="001E6639"/>
    <w:rsid w:val="001E6C5F"/>
    <w:rsid w:val="001E7932"/>
    <w:rsid w:val="001F0308"/>
    <w:rsid w:val="001F1908"/>
    <w:rsid w:val="001F21A5"/>
    <w:rsid w:val="001F22DE"/>
    <w:rsid w:val="001F2BF9"/>
    <w:rsid w:val="001F3B90"/>
    <w:rsid w:val="001F3E56"/>
    <w:rsid w:val="001F4965"/>
    <w:rsid w:val="001F547D"/>
    <w:rsid w:val="001F5AC3"/>
    <w:rsid w:val="001F6F2F"/>
    <w:rsid w:val="00200316"/>
    <w:rsid w:val="00200A9A"/>
    <w:rsid w:val="002016F0"/>
    <w:rsid w:val="00202103"/>
    <w:rsid w:val="00202867"/>
    <w:rsid w:val="00202E7E"/>
    <w:rsid w:val="00203C8A"/>
    <w:rsid w:val="0020721E"/>
    <w:rsid w:val="00207386"/>
    <w:rsid w:val="00207E86"/>
    <w:rsid w:val="00210281"/>
    <w:rsid w:val="00210A61"/>
    <w:rsid w:val="00212106"/>
    <w:rsid w:val="002124AD"/>
    <w:rsid w:val="0021347E"/>
    <w:rsid w:val="00214D7D"/>
    <w:rsid w:val="002152F2"/>
    <w:rsid w:val="0021565D"/>
    <w:rsid w:val="002159CB"/>
    <w:rsid w:val="0021728F"/>
    <w:rsid w:val="00217510"/>
    <w:rsid w:val="00217D65"/>
    <w:rsid w:val="0022026C"/>
    <w:rsid w:val="0022058D"/>
    <w:rsid w:val="0022100E"/>
    <w:rsid w:val="00221641"/>
    <w:rsid w:val="002250E3"/>
    <w:rsid w:val="002251FE"/>
    <w:rsid w:val="002255C9"/>
    <w:rsid w:val="002277B4"/>
    <w:rsid w:val="002302C4"/>
    <w:rsid w:val="002304AE"/>
    <w:rsid w:val="002315A6"/>
    <w:rsid w:val="00231ED6"/>
    <w:rsid w:val="002361B3"/>
    <w:rsid w:val="002404B4"/>
    <w:rsid w:val="0024118C"/>
    <w:rsid w:val="002419E3"/>
    <w:rsid w:val="00241CAB"/>
    <w:rsid w:val="0024200C"/>
    <w:rsid w:val="002423CD"/>
    <w:rsid w:val="002429F1"/>
    <w:rsid w:val="00242A9C"/>
    <w:rsid w:val="002432F6"/>
    <w:rsid w:val="0024672B"/>
    <w:rsid w:val="002467F4"/>
    <w:rsid w:val="00250425"/>
    <w:rsid w:val="00250B88"/>
    <w:rsid w:val="00255725"/>
    <w:rsid w:val="0025625C"/>
    <w:rsid w:val="00256878"/>
    <w:rsid w:val="002568A0"/>
    <w:rsid w:val="0026207E"/>
    <w:rsid w:val="00262380"/>
    <w:rsid w:val="00263431"/>
    <w:rsid w:val="00263BC6"/>
    <w:rsid w:val="002648C3"/>
    <w:rsid w:val="00264BC5"/>
    <w:rsid w:val="00267B1C"/>
    <w:rsid w:val="0027302E"/>
    <w:rsid w:val="0027384D"/>
    <w:rsid w:val="002748C0"/>
    <w:rsid w:val="00274CA6"/>
    <w:rsid w:val="00274FCD"/>
    <w:rsid w:val="002756A4"/>
    <w:rsid w:val="00276213"/>
    <w:rsid w:val="00276A73"/>
    <w:rsid w:val="00276DC3"/>
    <w:rsid w:val="00277400"/>
    <w:rsid w:val="00280E11"/>
    <w:rsid w:val="0028118F"/>
    <w:rsid w:val="00281BCE"/>
    <w:rsid w:val="002834CD"/>
    <w:rsid w:val="00285455"/>
    <w:rsid w:val="00286053"/>
    <w:rsid w:val="00286624"/>
    <w:rsid w:val="00286A58"/>
    <w:rsid w:val="00287464"/>
    <w:rsid w:val="00287B74"/>
    <w:rsid w:val="0029012B"/>
    <w:rsid w:val="0029081D"/>
    <w:rsid w:val="00294003"/>
    <w:rsid w:val="002949CC"/>
    <w:rsid w:val="00294C89"/>
    <w:rsid w:val="00295EC6"/>
    <w:rsid w:val="00296411"/>
    <w:rsid w:val="00296427"/>
    <w:rsid w:val="0029749C"/>
    <w:rsid w:val="002A03A9"/>
    <w:rsid w:val="002A0F1D"/>
    <w:rsid w:val="002A186B"/>
    <w:rsid w:val="002A33F9"/>
    <w:rsid w:val="002A380C"/>
    <w:rsid w:val="002A42AA"/>
    <w:rsid w:val="002A431C"/>
    <w:rsid w:val="002A46E0"/>
    <w:rsid w:val="002A5319"/>
    <w:rsid w:val="002A622F"/>
    <w:rsid w:val="002A6269"/>
    <w:rsid w:val="002A763F"/>
    <w:rsid w:val="002B0610"/>
    <w:rsid w:val="002B09A2"/>
    <w:rsid w:val="002B0A03"/>
    <w:rsid w:val="002B1D03"/>
    <w:rsid w:val="002B231B"/>
    <w:rsid w:val="002B33B4"/>
    <w:rsid w:val="002B357C"/>
    <w:rsid w:val="002B3BB4"/>
    <w:rsid w:val="002B3FC5"/>
    <w:rsid w:val="002B4CFE"/>
    <w:rsid w:val="002B621C"/>
    <w:rsid w:val="002C10EF"/>
    <w:rsid w:val="002C4D76"/>
    <w:rsid w:val="002C5974"/>
    <w:rsid w:val="002C64A5"/>
    <w:rsid w:val="002C7418"/>
    <w:rsid w:val="002D17B7"/>
    <w:rsid w:val="002D285F"/>
    <w:rsid w:val="002D3EB0"/>
    <w:rsid w:val="002D4194"/>
    <w:rsid w:val="002D4A09"/>
    <w:rsid w:val="002D550F"/>
    <w:rsid w:val="002D6659"/>
    <w:rsid w:val="002D7A9C"/>
    <w:rsid w:val="002E0DC7"/>
    <w:rsid w:val="002E1AB1"/>
    <w:rsid w:val="002E306F"/>
    <w:rsid w:val="002E334C"/>
    <w:rsid w:val="002E3933"/>
    <w:rsid w:val="002E39D9"/>
    <w:rsid w:val="002E4790"/>
    <w:rsid w:val="002E48CE"/>
    <w:rsid w:val="002E4B5E"/>
    <w:rsid w:val="002E56ED"/>
    <w:rsid w:val="002E602B"/>
    <w:rsid w:val="002E79AF"/>
    <w:rsid w:val="002E7CE9"/>
    <w:rsid w:val="002F07F7"/>
    <w:rsid w:val="002F4832"/>
    <w:rsid w:val="002F4CF1"/>
    <w:rsid w:val="002F5FB8"/>
    <w:rsid w:val="002F64E1"/>
    <w:rsid w:val="002F6628"/>
    <w:rsid w:val="003008B5"/>
    <w:rsid w:val="003008DE"/>
    <w:rsid w:val="003011D3"/>
    <w:rsid w:val="00301F0D"/>
    <w:rsid w:val="00302219"/>
    <w:rsid w:val="00303406"/>
    <w:rsid w:val="00303B12"/>
    <w:rsid w:val="00303D63"/>
    <w:rsid w:val="00304096"/>
    <w:rsid w:val="0030532F"/>
    <w:rsid w:val="00306907"/>
    <w:rsid w:val="00310F14"/>
    <w:rsid w:val="003115CF"/>
    <w:rsid w:val="003117F6"/>
    <w:rsid w:val="00311BDE"/>
    <w:rsid w:val="00311DB0"/>
    <w:rsid w:val="00312F2F"/>
    <w:rsid w:val="003131AC"/>
    <w:rsid w:val="003148B5"/>
    <w:rsid w:val="00316BF9"/>
    <w:rsid w:val="00317898"/>
    <w:rsid w:val="00317D7A"/>
    <w:rsid w:val="00320433"/>
    <w:rsid w:val="00320F81"/>
    <w:rsid w:val="00321A28"/>
    <w:rsid w:val="00322121"/>
    <w:rsid w:val="0032223D"/>
    <w:rsid w:val="00322BD6"/>
    <w:rsid w:val="00323370"/>
    <w:rsid w:val="003246BE"/>
    <w:rsid w:val="0032473D"/>
    <w:rsid w:val="00324B70"/>
    <w:rsid w:val="00324B7B"/>
    <w:rsid w:val="00325628"/>
    <w:rsid w:val="00325CCB"/>
    <w:rsid w:val="00325CD8"/>
    <w:rsid w:val="00326436"/>
    <w:rsid w:val="0032725C"/>
    <w:rsid w:val="00332AE0"/>
    <w:rsid w:val="003335E6"/>
    <w:rsid w:val="003335F3"/>
    <w:rsid w:val="00334DCA"/>
    <w:rsid w:val="00335469"/>
    <w:rsid w:val="00335BEE"/>
    <w:rsid w:val="00337D8F"/>
    <w:rsid w:val="00337E06"/>
    <w:rsid w:val="003402AF"/>
    <w:rsid w:val="0034040F"/>
    <w:rsid w:val="00340537"/>
    <w:rsid w:val="00340EBA"/>
    <w:rsid w:val="003411BF"/>
    <w:rsid w:val="00341D5F"/>
    <w:rsid w:val="00343F3E"/>
    <w:rsid w:val="003443A9"/>
    <w:rsid w:val="00345A23"/>
    <w:rsid w:val="00346B18"/>
    <w:rsid w:val="003470DD"/>
    <w:rsid w:val="003474A7"/>
    <w:rsid w:val="00351B64"/>
    <w:rsid w:val="00352EAE"/>
    <w:rsid w:val="00353E3B"/>
    <w:rsid w:val="003547C2"/>
    <w:rsid w:val="00354803"/>
    <w:rsid w:val="00356063"/>
    <w:rsid w:val="003560FC"/>
    <w:rsid w:val="00356313"/>
    <w:rsid w:val="00357963"/>
    <w:rsid w:val="00357E6B"/>
    <w:rsid w:val="00361BC9"/>
    <w:rsid w:val="00362C3E"/>
    <w:rsid w:val="00364107"/>
    <w:rsid w:val="00364810"/>
    <w:rsid w:val="00364B16"/>
    <w:rsid w:val="00364C06"/>
    <w:rsid w:val="00365616"/>
    <w:rsid w:val="0036597E"/>
    <w:rsid w:val="00367378"/>
    <w:rsid w:val="003676C7"/>
    <w:rsid w:val="00370E8F"/>
    <w:rsid w:val="00372189"/>
    <w:rsid w:val="00372351"/>
    <w:rsid w:val="0037235F"/>
    <w:rsid w:val="0037343E"/>
    <w:rsid w:val="00374536"/>
    <w:rsid w:val="00374B33"/>
    <w:rsid w:val="00375423"/>
    <w:rsid w:val="00375A8D"/>
    <w:rsid w:val="003775F7"/>
    <w:rsid w:val="00377E32"/>
    <w:rsid w:val="00380ED6"/>
    <w:rsid w:val="003818A1"/>
    <w:rsid w:val="00383198"/>
    <w:rsid w:val="00387097"/>
    <w:rsid w:val="003905D4"/>
    <w:rsid w:val="00391E19"/>
    <w:rsid w:val="00393795"/>
    <w:rsid w:val="00393FD0"/>
    <w:rsid w:val="00395176"/>
    <w:rsid w:val="003953AB"/>
    <w:rsid w:val="00396C4D"/>
    <w:rsid w:val="00397886"/>
    <w:rsid w:val="00397EF6"/>
    <w:rsid w:val="003A0DA6"/>
    <w:rsid w:val="003A2EF3"/>
    <w:rsid w:val="003A3802"/>
    <w:rsid w:val="003A388F"/>
    <w:rsid w:val="003A3A83"/>
    <w:rsid w:val="003A3B2F"/>
    <w:rsid w:val="003A497B"/>
    <w:rsid w:val="003A4C4E"/>
    <w:rsid w:val="003A4E19"/>
    <w:rsid w:val="003A4F9B"/>
    <w:rsid w:val="003A5198"/>
    <w:rsid w:val="003A685B"/>
    <w:rsid w:val="003A7351"/>
    <w:rsid w:val="003B0190"/>
    <w:rsid w:val="003B0469"/>
    <w:rsid w:val="003B0D98"/>
    <w:rsid w:val="003B0ED7"/>
    <w:rsid w:val="003B1AC4"/>
    <w:rsid w:val="003B354A"/>
    <w:rsid w:val="003B382F"/>
    <w:rsid w:val="003B417D"/>
    <w:rsid w:val="003B41EE"/>
    <w:rsid w:val="003B44B4"/>
    <w:rsid w:val="003B4D2B"/>
    <w:rsid w:val="003B50C5"/>
    <w:rsid w:val="003B57A7"/>
    <w:rsid w:val="003B663C"/>
    <w:rsid w:val="003B6643"/>
    <w:rsid w:val="003B718A"/>
    <w:rsid w:val="003C0821"/>
    <w:rsid w:val="003C271B"/>
    <w:rsid w:val="003C3088"/>
    <w:rsid w:val="003C38E0"/>
    <w:rsid w:val="003C39ED"/>
    <w:rsid w:val="003C4455"/>
    <w:rsid w:val="003C54EF"/>
    <w:rsid w:val="003C63EB"/>
    <w:rsid w:val="003C713A"/>
    <w:rsid w:val="003D0DA8"/>
    <w:rsid w:val="003D1CF5"/>
    <w:rsid w:val="003D2428"/>
    <w:rsid w:val="003D3894"/>
    <w:rsid w:val="003D5122"/>
    <w:rsid w:val="003D7D74"/>
    <w:rsid w:val="003E178C"/>
    <w:rsid w:val="003E1E6B"/>
    <w:rsid w:val="003E2A19"/>
    <w:rsid w:val="003E3F8F"/>
    <w:rsid w:val="003E407D"/>
    <w:rsid w:val="003E52F8"/>
    <w:rsid w:val="003E56CD"/>
    <w:rsid w:val="003E5D25"/>
    <w:rsid w:val="003E630A"/>
    <w:rsid w:val="003E6F1D"/>
    <w:rsid w:val="003E77E1"/>
    <w:rsid w:val="003E788C"/>
    <w:rsid w:val="003E7D68"/>
    <w:rsid w:val="003F0239"/>
    <w:rsid w:val="003F1119"/>
    <w:rsid w:val="003F13B0"/>
    <w:rsid w:val="003F15DF"/>
    <w:rsid w:val="003F699E"/>
    <w:rsid w:val="00401EB2"/>
    <w:rsid w:val="004029DF"/>
    <w:rsid w:val="00405663"/>
    <w:rsid w:val="00406562"/>
    <w:rsid w:val="00406E4F"/>
    <w:rsid w:val="00406EE2"/>
    <w:rsid w:val="00407412"/>
    <w:rsid w:val="00410723"/>
    <w:rsid w:val="004119B7"/>
    <w:rsid w:val="004128DD"/>
    <w:rsid w:val="00413CE9"/>
    <w:rsid w:val="00413D75"/>
    <w:rsid w:val="00414235"/>
    <w:rsid w:val="00414577"/>
    <w:rsid w:val="004149C1"/>
    <w:rsid w:val="00416EE1"/>
    <w:rsid w:val="00420BDB"/>
    <w:rsid w:val="0042121D"/>
    <w:rsid w:val="0042344E"/>
    <w:rsid w:val="00423A4F"/>
    <w:rsid w:val="00424E09"/>
    <w:rsid w:val="00426141"/>
    <w:rsid w:val="00426833"/>
    <w:rsid w:val="00426BB5"/>
    <w:rsid w:val="00426BE9"/>
    <w:rsid w:val="004305D2"/>
    <w:rsid w:val="004308B6"/>
    <w:rsid w:val="00431000"/>
    <w:rsid w:val="00431BFA"/>
    <w:rsid w:val="00434809"/>
    <w:rsid w:val="00434B1F"/>
    <w:rsid w:val="0043664A"/>
    <w:rsid w:val="004378F5"/>
    <w:rsid w:val="00443B8F"/>
    <w:rsid w:val="00444FCD"/>
    <w:rsid w:val="00446BCB"/>
    <w:rsid w:val="00446E32"/>
    <w:rsid w:val="0044783D"/>
    <w:rsid w:val="00447E5F"/>
    <w:rsid w:val="00450DE3"/>
    <w:rsid w:val="00452650"/>
    <w:rsid w:val="004527CE"/>
    <w:rsid w:val="004533ED"/>
    <w:rsid w:val="00453594"/>
    <w:rsid w:val="004540F1"/>
    <w:rsid w:val="004548A2"/>
    <w:rsid w:val="004560E3"/>
    <w:rsid w:val="00456788"/>
    <w:rsid w:val="00456DA2"/>
    <w:rsid w:val="00457366"/>
    <w:rsid w:val="00457FC6"/>
    <w:rsid w:val="004605A7"/>
    <w:rsid w:val="00460631"/>
    <w:rsid w:val="004625FF"/>
    <w:rsid w:val="00465D96"/>
    <w:rsid w:val="0046690B"/>
    <w:rsid w:val="00471551"/>
    <w:rsid w:val="004719D4"/>
    <w:rsid w:val="00472102"/>
    <w:rsid w:val="00472B01"/>
    <w:rsid w:val="00472BB3"/>
    <w:rsid w:val="0047467E"/>
    <w:rsid w:val="00475035"/>
    <w:rsid w:val="00475076"/>
    <w:rsid w:val="00475122"/>
    <w:rsid w:val="00475352"/>
    <w:rsid w:val="00476ECD"/>
    <w:rsid w:val="00477413"/>
    <w:rsid w:val="00480D42"/>
    <w:rsid w:val="00480D85"/>
    <w:rsid w:val="004815B4"/>
    <w:rsid w:val="004818E5"/>
    <w:rsid w:val="00482679"/>
    <w:rsid w:val="0048503B"/>
    <w:rsid w:val="004851D5"/>
    <w:rsid w:val="004852DD"/>
    <w:rsid w:val="004871D9"/>
    <w:rsid w:val="004875DC"/>
    <w:rsid w:val="004915FE"/>
    <w:rsid w:val="004918AF"/>
    <w:rsid w:val="00491C4C"/>
    <w:rsid w:val="00493751"/>
    <w:rsid w:val="0049437E"/>
    <w:rsid w:val="0049588A"/>
    <w:rsid w:val="00496212"/>
    <w:rsid w:val="004970EF"/>
    <w:rsid w:val="004979FC"/>
    <w:rsid w:val="004A1C23"/>
    <w:rsid w:val="004A1D12"/>
    <w:rsid w:val="004A3816"/>
    <w:rsid w:val="004A4035"/>
    <w:rsid w:val="004A4F6A"/>
    <w:rsid w:val="004A5817"/>
    <w:rsid w:val="004A5BC2"/>
    <w:rsid w:val="004A5EAD"/>
    <w:rsid w:val="004A7997"/>
    <w:rsid w:val="004B0FB7"/>
    <w:rsid w:val="004B10B0"/>
    <w:rsid w:val="004B189F"/>
    <w:rsid w:val="004B2302"/>
    <w:rsid w:val="004B4042"/>
    <w:rsid w:val="004B44F3"/>
    <w:rsid w:val="004B4A50"/>
    <w:rsid w:val="004B5D43"/>
    <w:rsid w:val="004B61FC"/>
    <w:rsid w:val="004B621F"/>
    <w:rsid w:val="004B7231"/>
    <w:rsid w:val="004B732D"/>
    <w:rsid w:val="004B7F55"/>
    <w:rsid w:val="004C0A88"/>
    <w:rsid w:val="004C1F43"/>
    <w:rsid w:val="004C233F"/>
    <w:rsid w:val="004C26C3"/>
    <w:rsid w:val="004C3F76"/>
    <w:rsid w:val="004C5496"/>
    <w:rsid w:val="004C5C17"/>
    <w:rsid w:val="004C65DF"/>
    <w:rsid w:val="004C6A5A"/>
    <w:rsid w:val="004C703E"/>
    <w:rsid w:val="004C7449"/>
    <w:rsid w:val="004D0813"/>
    <w:rsid w:val="004D24CA"/>
    <w:rsid w:val="004D4197"/>
    <w:rsid w:val="004D44C8"/>
    <w:rsid w:val="004D47F9"/>
    <w:rsid w:val="004D54F2"/>
    <w:rsid w:val="004D5B69"/>
    <w:rsid w:val="004D5D31"/>
    <w:rsid w:val="004D6F38"/>
    <w:rsid w:val="004D74EC"/>
    <w:rsid w:val="004E000A"/>
    <w:rsid w:val="004E0D81"/>
    <w:rsid w:val="004E0F0F"/>
    <w:rsid w:val="004E2FB2"/>
    <w:rsid w:val="004E3494"/>
    <w:rsid w:val="004E3791"/>
    <w:rsid w:val="004E43DA"/>
    <w:rsid w:val="004E48E9"/>
    <w:rsid w:val="004E6263"/>
    <w:rsid w:val="004E65BD"/>
    <w:rsid w:val="004E69E2"/>
    <w:rsid w:val="004F1B5D"/>
    <w:rsid w:val="004F2E29"/>
    <w:rsid w:val="004F458C"/>
    <w:rsid w:val="004F4DEA"/>
    <w:rsid w:val="004F5527"/>
    <w:rsid w:val="004F61DF"/>
    <w:rsid w:val="004F6C2F"/>
    <w:rsid w:val="004F6C79"/>
    <w:rsid w:val="004F73B1"/>
    <w:rsid w:val="004F7638"/>
    <w:rsid w:val="005009F9"/>
    <w:rsid w:val="00500CC5"/>
    <w:rsid w:val="00500F19"/>
    <w:rsid w:val="005053B4"/>
    <w:rsid w:val="00506106"/>
    <w:rsid w:val="005068A2"/>
    <w:rsid w:val="00506C17"/>
    <w:rsid w:val="005070C0"/>
    <w:rsid w:val="005078F8"/>
    <w:rsid w:val="005108A3"/>
    <w:rsid w:val="00511FFC"/>
    <w:rsid w:val="005121C9"/>
    <w:rsid w:val="00512343"/>
    <w:rsid w:val="005131D8"/>
    <w:rsid w:val="005137C2"/>
    <w:rsid w:val="00513A02"/>
    <w:rsid w:val="00515BAB"/>
    <w:rsid w:val="00516DE1"/>
    <w:rsid w:val="00517B99"/>
    <w:rsid w:val="00521354"/>
    <w:rsid w:val="00521C7F"/>
    <w:rsid w:val="00521F01"/>
    <w:rsid w:val="005227F8"/>
    <w:rsid w:val="00523AB7"/>
    <w:rsid w:val="00523FCE"/>
    <w:rsid w:val="0052443B"/>
    <w:rsid w:val="00524EC4"/>
    <w:rsid w:val="0052536E"/>
    <w:rsid w:val="005260B2"/>
    <w:rsid w:val="00527578"/>
    <w:rsid w:val="00531FD4"/>
    <w:rsid w:val="00532193"/>
    <w:rsid w:val="00532D45"/>
    <w:rsid w:val="005338DC"/>
    <w:rsid w:val="005339A1"/>
    <w:rsid w:val="00534FB7"/>
    <w:rsid w:val="00535F4C"/>
    <w:rsid w:val="00536A7D"/>
    <w:rsid w:val="0053706B"/>
    <w:rsid w:val="00537C7B"/>
    <w:rsid w:val="00537DCB"/>
    <w:rsid w:val="0054048B"/>
    <w:rsid w:val="0054259C"/>
    <w:rsid w:val="005427F9"/>
    <w:rsid w:val="005428BC"/>
    <w:rsid w:val="005428E2"/>
    <w:rsid w:val="005435B8"/>
    <w:rsid w:val="005465E4"/>
    <w:rsid w:val="00550933"/>
    <w:rsid w:val="0055129E"/>
    <w:rsid w:val="0055185C"/>
    <w:rsid w:val="00551FB8"/>
    <w:rsid w:val="0055285D"/>
    <w:rsid w:val="0055451B"/>
    <w:rsid w:val="005549BC"/>
    <w:rsid w:val="00555BE8"/>
    <w:rsid w:val="00555CA2"/>
    <w:rsid w:val="005563AD"/>
    <w:rsid w:val="00556E46"/>
    <w:rsid w:val="00557C64"/>
    <w:rsid w:val="00557DC7"/>
    <w:rsid w:val="00561267"/>
    <w:rsid w:val="00561511"/>
    <w:rsid w:val="005622B5"/>
    <w:rsid w:val="00562FA2"/>
    <w:rsid w:val="00563278"/>
    <w:rsid w:val="0056344B"/>
    <w:rsid w:val="00563E64"/>
    <w:rsid w:val="0056499D"/>
    <w:rsid w:val="00564AFE"/>
    <w:rsid w:val="00564BA3"/>
    <w:rsid w:val="0056616D"/>
    <w:rsid w:val="005665EF"/>
    <w:rsid w:val="00566DCD"/>
    <w:rsid w:val="0056706C"/>
    <w:rsid w:val="00571C4E"/>
    <w:rsid w:val="00572419"/>
    <w:rsid w:val="00572634"/>
    <w:rsid w:val="005737E8"/>
    <w:rsid w:val="0057481E"/>
    <w:rsid w:val="00574D17"/>
    <w:rsid w:val="00577B45"/>
    <w:rsid w:val="005813ED"/>
    <w:rsid w:val="005822CC"/>
    <w:rsid w:val="00583338"/>
    <w:rsid w:val="00583433"/>
    <w:rsid w:val="0058362C"/>
    <w:rsid w:val="00583710"/>
    <w:rsid w:val="005840CD"/>
    <w:rsid w:val="00585398"/>
    <w:rsid w:val="00585496"/>
    <w:rsid w:val="00585E1E"/>
    <w:rsid w:val="00590FD8"/>
    <w:rsid w:val="00591C41"/>
    <w:rsid w:val="00592D56"/>
    <w:rsid w:val="00592FBD"/>
    <w:rsid w:val="00593417"/>
    <w:rsid w:val="0059424D"/>
    <w:rsid w:val="00595069"/>
    <w:rsid w:val="00595B6B"/>
    <w:rsid w:val="005A0B1B"/>
    <w:rsid w:val="005A18B6"/>
    <w:rsid w:val="005A2C39"/>
    <w:rsid w:val="005A2ECE"/>
    <w:rsid w:val="005A2F8B"/>
    <w:rsid w:val="005A40E3"/>
    <w:rsid w:val="005A463D"/>
    <w:rsid w:val="005A4EF6"/>
    <w:rsid w:val="005A59FC"/>
    <w:rsid w:val="005A7259"/>
    <w:rsid w:val="005A7CCE"/>
    <w:rsid w:val="005B0A02"/>
    <w:rsid w:val="005B1410"/>
    <w:rsid w:val="005B1547"/>
    <w:rsid w:val="005B35DA"/>
    <w:rsid w:val="005B519C"/>
    <w:rsid w:val="005B6546"/>
    <w:rsid w:val="005C01CD"/>
    <w:rsid w:val="005C0B4A"/>
    <w:rsid w:val="005C1416"/>
    <w:rsid w:val="005C15A2"/>
    <w:rsid w:val="005C172F"/>
    <w:rsid w:val="005C2171"/>
    <w:rsid w:val="005C2899"/>
    <w:rsid w:val="005C3673"/>
    <w:rsid w:val="005C3924"/>
    <w:rsid w:val="005C3945"/>
    <w:rsid w:val="005C3D74"/>
    <w:rsid w:val="005C505A"/>
    <w:rsid w:val="005C6815"/>
    <w:rsid w:val="005C6F2C"/>
    <w:rsid w:val="005C7E2C"/>
    <w:rsid w:val="005D09A4"/>
    <w:rsid w:val="005D1ED7"/>
    <w:rsid w:val="005D43F7"/>
    <w:rsid w:val="005D4443"/>
    <w:rsid w:val="005D4BFF"/>
    <w:rsid w:val="005D5D85"/>
    <w:rsid w:val="005D630A"/>
    <w:rsid w:val="005D67B0"/>
    <w:rsid w:val="005E359B"/>
    <w:rsid w:val="005E422B"/>
    <w:rsid w:val="005E43FC"/>
    <w:rsid w:val="005E4E88"/>
    <w:rsid w:val="005E5278"/>
    <w:rsid w:val="005E57AB"/>
    <w:rsid w:val="005E5F53"/>
    <w:rsid w:val="005E7A49"/>
    <w:rsid w:val="005F07BC"/>
    <w:rsid w:val="005F274D"/>
    <w:rsid w:val="005F4984"/>
    <w:rsid w:val="005F50D4"/>
    <w:rsid w:val="005F64F6"/>
    <w:rsid w:val="005F6E2D"/>
    <w:rsid w:val="005F7901"/>
    <w:rsid w:val="0060076C"/>
    <w:rsid w:val="00600DEB"/>
    <w:rsid w:val="00606DDE"/>
    <w:rsid w:val="0061058A"/>
    <w:rsid w:val="0061183A"/>
    <w:rsid w:val="0061237B"/>
    <w:rsid w:val="006130B5"/>
    <w:rsid w:val="00615DCD"/>
    <w:rsid w:val="00615FF4"/>
    <w:rsid w:val="006160C4"/>
    <w:rsid w:val="006168FA"/>
    <w:rsid w:val="0061690F"/>
    <w:rsid w:val="00617AF7"/>
    <w:rsid w:val="00617C29"/>
    <w:rsid w:val="00617FDA"/>
    <w:rsid w:val="00620416"/>
    <w:rsid w:val="0062062D"/>
    <w:rsid w:val="00621350"/>
    <w:rsid w:val="0062174F"/>
    <w:rsid w:val="0062212D"/>
    <w:rsid w:val="006221E4"/>
    <w:rsid w:val="00622E75"/>
    <w:rsid w:val="00623ACC"/>
    <w:rsid w:val="00623CCF"/>
    <w:rsid w:val="006256C3"/>
    <w:rsid w:val="00626DE4"/>
    <w:rsid w:val="00627A67"/>
    <w:rsid w:val="006304AD"/>
    <w:rsid w:val="00630B57"/>
    <w:rsid w:val="00630BC3"/>
    <w:rsid w:val="00631071"/>
    <w:rsid w:val="0063178B"/>
    <w:rsid w:val="00631BC4"/>
    <w:rsid w:val="00632578"/>
    <w:rsid w:val="00632EE2"/>
    <w:rsid w:val="00633A54"/>
    <w:rsid w:val="00634859"/>
    <w:rsid w:val="00634EFB"/>
    <w:rsid w:val="00636D40"/>
    <w:rsid w:val="006370FE"/>
    <w:rsid w:val="00637508"/>
    <w:rsid w:val="00640132"/>
    <w:rsid w:val="00640D63"/>
    <w:rsid w:val="00640D6A"/>
    <w:rsid w:val="006426DE"/>
    <w:rsid w:val="00642F20"/>
    <w:rsid w:val="006431D1"/>
    <w:rsid w:val="00643656"/>
    <w:rsid w:val="0064383E"/>
    <w:rsid w:val="00643E81"/>
    <w:rsid w:val="006446E6"/>
    <w:rsid w:val="00646CBA"/>
    <w:rsid w:val="006474E7"/>
    <w:rsid w:val="00647A9C"/>
    <w:rsid w:val="00647C6D"/>
    <w:rsid w:val="00647CF6"/>
    <w:rsid w:val="00647E0D"/>
    <w:rsid w:val="00647EB6"/>
    <w:rsid w:val="0065013A"/>
    <w:rsid w:val="00650319"/>
    <w:rsid w:val="0065047E"/>
    <w:rsid w:val="00652271"/>
    <w:rsid w:val="0065488E"/>
    <w:rsid w:val="0065532A"/>
    <w:rsid w:val="00655433"/>
    <w:rsid w:val="00655C70"/>
    <w:rsid w:val="00656D51"/>
    <w:rsid w:val="006600C8"/>
    <w:rsid w:val="006625CF"/>
    <w:rsid w:val="006635D1"/>
    <w:rsid w:val="00663A4A"/>
    <w:rsid w:val="00664C80"/>
    <w:rsid w:val="006657CA"/>
    <w:rsid w:val="00666EF2"/>
    <w:rsid w:val="00667E8C"/>
    <w:rsid w:val="006702FF"/>
    <w:rsid w:val="00670D7E"/>
    <w:rsid w:val="0067142E"/>
    <w:rsid w:val="00671473"/>
    <w:rsid w:val="00671B8C"/>
    <w:rsid w:val="00671D95"/>
    <w:rsid w:val="0067252C"/>
    <w:rsid w:val="006727FF"/>
    <w:rsid w:val="00672852"/>
    <w:rsid w:val="00672C7B"/>
    <w:rsid w:val="00673BC1"/>
    <w:rsid w:val="00673F62"/>
    <w:rsid w:val="00676C0B"/>
    <w:rsid w:val="0068047F"/>
    <w:rsid w:val="00680B5B"/>
    <w:rsid w:val="006820DA"/>
    <w:rsid w:val="006828A2"/>
    <w:rsid w:val="006836C4"/>
    <w:rsid w:val="00683FB6"/>
    <w:rsid w:val="0068498A"/>
    <w:rsid w:val="006858C3"/>
    <w:rsid w:val="006869E2"/>
    <w:rsid w:val="006872BC"/>
    <w:rsid w:val="00690CA2"/>
    <w:rsid w:val="006915A1"/>
    <w:rsid w:val="00692002"/>
    <w:rsid w:val="00692E0F"/>
    <w:rsid w:val="006934AE"/>
    <w:rsid w:val="00694051"/>
    <w:rsid w:val="00694E78"/>
    <w:rsid w:val="00694EAC"/>
    <w:rsid w:val="00695CEF"/>
    <w:rsid w:val="006961BF"/>
    <w:rsid w:val="00696461"/>
    <w:rsid w:val="0069784D"/>
    <w:rsid w:val="006979E0"/>
    <w:rsid w:val="006A0597"/>
    <w:rsid w:val="006A0AD4"/>
    <w:rsid w:val="006A1DFD"/>
    <w:rsid w:val="006A36B5"/>
    <w:rsid w:val="006A5743"/>
    <w:rsid w:val="006A7C82"/>
    <w:rsid w:val="006B0701"/>
    <w:rsid w:val="006B08EF"/>
    <w:rsid w:val="006B1032"/>
    <w:rsid w:val="006B1767"/>
    <w:rsid w:val="006B1AB2"/>
    <w:rsid w:val="006B3814"/>
    <w:rsid w:val="006B519D"/>
    <w:rsid w:val="006B5BA3"/>
    <w:rsid w:val="006B7515"/>
    <w:rsid w:val="006B7C68"/>
    <w:rsid w:val="006C091E"/>
    <w:rsid w:val="006C1338"/>
    <w:rsid w:val="006C1F03"/>
    <w:rsid w:val="006C26AB"/>
    <w:rsid w:val="006C440B"/>
    <w:rsid w:val="006C5AAC"/>
    <w:rsid w:val="006C6BF8"/>
    <w:rsid w:val="006C7DC0"/>
    <w:rsid w:val="006D0A1F"/>
    <w:rsid w:val="006D188D"/>
    <w:rsid w:val="006D2203"/>
    <w:rsid w:val="006D4812"/>
    <w:rsid w:val="006D4DF3"/>
    <w:rsid w:val="006D5CD9"/>
    <w:rsid w:val="006D60EB"/>
    <w:rsid w:val="006D6261"/>
    <w:rsid w:val="006D6DE2"/>
    <w:rsid w:val="006D718E"/>
    <w:rsid w:val="006E0067"/>
    <w:rsid w:val="006E04A3"/>
    <w:rsid w:val="006E0C27"/>
    <w:rsid w:val="006E1AF6"/>
    <w:rsid w:val="006E1F3F"/>
    <w:rsid w:val="006E2074"/>
    <w:rsid w:val="006E20F5"/>
    <w:rsid w:val="006E25E0"/>
    <w:rsid w:val="006E2941"/>
    <w:rsid w:val="006E44B8"/>
    <w:rsid w:val="006E454A"/>
    <w:rsid w:val="006E48D2"/>
    <w:rsid w:val="006E5C84"/>
    <w:rsid w:val="006E68DE"/>
    <w:rsid w:val="006E6BEB"/>
    <w:rsid w:val="006E705C"/>
    <w:rsid w:val="006E7F84"/>
    <w:rsid w:val="006F0354"/>
    <w:rsid w:val="006F147E"/>
    <w:rsid w:val="006F3786"/>
    <w:rsid w:val="006F38FE"/>
    <w:rsid w:val="006F4153"/>
    <w:rsid w:val="006F5560"/>
    <w:rsid w:val="006F587C"/>
    <w:rsid w:val="006F5C00"/>
    <w:rsid w:val="006F716B"/>
    <w:rsid w:val="006F71AB"/>
    <w:rsid w:val="006F73DD"/>
    <w:rsid w:val="006F749C"/>
    <w:rsid w:val="007002FA"/>
    <w:rsid w:val="00701615"/>
    <w:rsid w:val="0070307C"/>
    <w:rsid w:val="00704404"/>
    <w:rsid w:val="00706B50"/>
    <w:rsid w:val="00706EDE"/>
    <w:rsid w:val="0071014C"/>
    <w:rsid w:val="00711257"/>
    <w:rsid w:val="00712022"/>
    <w:rsid w:val="0071391B"/>
    <w:rsid w:val="00713921"/>
    <w:rsid w:val="00713AE0"/>
    <w:rsid w:val="00716396"/>
    <w:rsid w:val="007168CF"/>
    <w:rsid w:val="00716941"/>
    <w:rsid w:val="00717A82"/>
    <w:rsid w:val="0072084B"/>
    <w:rsid w:val="00720C3D"/>
    <w:rsid w:val="00721881"/>
    <w:rsid w:val="00722362"/>
    <w:rsid w:val="00722461"/>
    <w:rsid w:val="007226B3"/>
    <w:rsid w:val="00723880"/>
    <w:rsid w:val="00724761"/>
    <w:rsid w:val="00724B1C"/>
    <w:rsid w:val="00725A06"/>
    <w:rsid w:val="007264C3"/>
    <w:rsid w:val="00730101"/>
    <w:rsid w:val="00730869"/>
    <w:rsid w:val="00731C60"/>
    <w:rsid w:val="00732036"/>
    <w:rsid w:val="00733319"/>
    <w:rsid w:val="00733596"/>
    <w:rsid w:val="00733673"/>
    <w:rsid w:val="007341A2"/>
    <w:rsid w:val="00734560"/>
    <w:rsid w:val="007351D0"/>
    <w:rsid w:val="00735C98"/>
    <w:rsid w:val="00741FEF"/>
    <w:rsid w:val="00742960"/>
    <w:rsid w:val="00742E49"/>
    <w:rsid w:val="0074373B"/>
    <w:rsid w:val="00743A4D"/>
    <w:rsid w:val="00743BA2"/>
    <w:rsid w:val="007443AB"/>
    <w:rsid w:val="00746170"/>
    <w:rsid w:val="00746B14"/>
    <w:rsid w:val="007474EE"/>
    <w:rsid w:val="007500C6"/>
    <w:rsid w:val="00752053"/>
    <w:rsid w:val="007528DE"/>
    <w:rsid w:val="0075313C"/>
    <w:rsid w:val="00753348"/>
    <w:rsid w:val="007537CF"/>
    <w:rsid w:val="007552FC"/>
    <w:rsid w:val="00755781"/>
    <w:rsid w:val="007562C0"/>
    <w:rsid w:val="00756306"/>
    <w:rsid w:val="00756E2F"/>
    <w:rsid w:val="007570CC"/>
    <w:rsid w:val="00760C21"/>
    <w:rsid w:val="00761372"/>
    <w:rsid w:val="00761592"/>
    <w:rsid w:val="00763142"/>
    <w:rsid w:val="00763394"/>
    <w:rsid w:val="00765E02"/>
    <w:rsid w:val="00766236"/>
    <w:rsid w:val="0076624C"/>
    <w:rsid w:val="00766712"/>
    <w:rsid w:val="0076697D"/>
    <w:rsid w:val="0076740E"/>
    <w:rsid w:val="00772D66"/>
    <w:rsid w:val="00773A54"/>
    <w:rsid w:val="00776314"/>
    <w:rsid w:val="00776E6E"/>
    <w:rsid w:val="00777B2B"/>
    <w:rsid w:val="00777ED0"/>
    <w:rsid w:val="007801BF"/>
    <w:rsid w:val="007803A6"/>
    <w:rsid w:val="00780881"/>
    <w:rsid w:val="00780D52"/>
    <w:rsid w:val="007824B8"/>
    <w:rsid w:val="00783C6E"/>
    <w:rsid w:val="0078467E"/>
    <w:rsid w:val="00784F91"/>
    <w:rsid w:val="00785B54"/>
    <w:rsid w:val="00785BED"/>
    <w:rsid w:val="00785FD8"/>
    <w:rsid w:val="0078755A"/>
    <w:rsid w:val="00790555"/>
    <w:rsid w:val="00790ACC"/>
    <w:rsid w:val="00790AD4"/>
    <w:rsid w:val="00790C11"/>
    <w:rsid w:val="00790E65"/>
    <w:rsid w:val="00791381"/>
    <w:rsid w:val="00793B3C"/>
    <w:rsid w:val="007947AD"/>
    <w:rsid w:val="00794A16"/>
    <w:rsid w:val="00796E61"/>
    <w:rsid w:val="0079766B"/>
    <w:rsid w:val="007A00EF"/>
    <w:rsid w:val="007A1FD8"/>
    <w:rsid w:val="007A4225"/>
    <w:rsid w:val="007A4253"/>
    <w:rsid w:val="007A4F56"/>
    <w:rsid w:val="007A68CA"/>
    <w:rsid w:val="007B0787"/>
    <w:rsid w:val="007B1771"/>
    <w:rsid w:val="007B4190"/>
    <w:rsid w:val="007B49E9"/>
    <w:rsid w:val="007B4E60"/>
    <w:rsid w:val="007B7414"/>
    <w:rsid w:val="007C1A44"/>
    <w:rsid w:val="007C3711"/>
    <w:rsid w:val="007C3E0D"/>
    <w:rsid w:val="007C4FE3"/>
    <w:rsid w:val="007C6C6B"/>
    <w:rsid w:val="007C6D05"/>
    <w:rsid w:val="007C6D7C"/>
    <w:rsid w:val="007C6F1D"/>
    <w:rsid w:val="007D0D7C"/>
    <w:rsid w:val="007D24BB"/>
    <w:rsid w:val="007D2BF4"/>
    <w:rsid w:val="007D4457"/>
    <w:rsid w:val="007D520B"/>
    <w:rsid w:val="007D5B30"/>
    <w:rsid w:val="007D6811"/>
    <w:rsid w:val="007E0D94"/>
    <w:rsid w:val="007E1707"/>
    <w:rsid w:val="007E176C"/>
    <w:rsid w:val="007E5860"/>
    <w:rsid w:val="007E6145"/>
    <w:rsid w:val="007E6719"/>
    <w:rsid w:val="007E7D96"/>
    <w:rsid w:val="007F391D"/>
    <w:rsid w:val="007F4971"/>
    <w:rsid w:val="007F5870"/>
    <w:rsid w:val="007F6552"/>
    <w:rsid w:val="007F750E"/>
    <w:rsid w:val="00800134"/>
    <w:rsid w:val="00802025"/>
    <w:rsid w:val="00804734"/>
    <w:rsid w:val="0080502A"/>
    <w:rsid w:val="008057CB"/>
    <w:rsid w:val="00805EA6"/>
    <w:rsid w:val="00806B5B"/>
    <w:rsid w:val="00810553"/>
    <w:rsid w:val="00810D7F"/>
    <w:rsid w:val="00811DB7"/>
    <w:rsid w:val="00812845"/>
    <w:rsid w:val="00812B5F"/>
    <w:rsid w:val="00813507"/>
    <w:rsid w:val="00813CD4"/>
    <w:rsid w:val="0081449C"/>
    <w:rsid w:val="00815562"/>
    <w:rsid w:val="00815BF9"/>
    <w:rsid w:val="00816251"/>
    <w:rsid w:val="00816453"/>
    <w:rsid w:val="00816A6C"/>
    <w:rsid w:val="00821A80"/>
    <w:rsid w:val="0082208F"/>
    <w:rsid w:val="00822CE6"/>
    <w:rsid w:val="008255B6"/>
    <w:rsid w:val="00825F07"/>
    <w:rsid w:val="00826B39"/>
    <w:rsid w:val="00831A4C"/>
    <w:rsid w:val="008364BA"/>
    <w:rsid w:val="008364FD"/>
    <w:rsid w:val="00836BA6"/>
    <w:rsid w:val="008376F2"/>
    <w:rsid w:val="00837AEC"/>
    <w:rsid w:val="008423CD"/>
    <w:rsid w:val="00842EE2"/>
    <w:rsid w:val="00843F4D"/>
    <w:rsid w:val="00844794"/>
    <w:rsid w:val="0084609F"/>
    <w:rsid w:val="0084676A"/>
    <w:rsid w:val="00850133"/>
    <w:rsid w:val="00850301"/>
    <w:rsid w:val="00850E41"/>
    <w:rsid w:val="00852474"/>
    <w:rsid w:val="008525EE"/>
    <w:rsid w:val="00852879"/>
    <w:rsid w:val="00853CD4"/>
    <w:rsid w:val="008566ED"/>
    <w:rsid w:val="008577B7"/>
    <w:rsid w:val="00861119"/>
    <w:rsid w:val="00862B15"/>
    <w:rsid w:val="008630D5"/>
    <w:rsid w:val="00867470"/>
    <w:rsid w:val="00867F64"/>
    <w:rsid w:val="0087023F"/>
    <w:rsid w:val="00873748"/>
    <w:rsid w:val="008740E4"/>
    <w:rsid w:val="0087529A"/>
    <w:rsid w:val="00875415"/>
    <w:rsid w:val="008768D5"/>
    <w:rsid w:val="00877193"/>
    <w:rsid w:val="00877357"/>
    <w:rsid w:val="0088085B"/>
    <w:rsid w:val="008812FD"/>
    <w:rsid w:val="008813D5"/>
    <w:rsid w:val="00881575"/>
    <w:rsid w:val="008848EF"/>
    <w:rsid w:val="00885BC2"/>
    <w:rsid w:val="00886C53"/>
    <w:rsid w:val="00886D0D"/>
    <w:rsid w:val="00887F3E"/>
    <w:rsid w:val="00891032"/>
    <w:rsid w:val="0089125A"/>
    <w:rsid w:val="00892ABA"/>
    <w:rsid w:val="00893071"/>
    <w:rsid w:val="00893212"/>
    <w:rsid w:val="008933F4"/>
    <w:rsid w:val="008935D2"/>
    <w:rsid w:val="00893C27"/>
    <w:rsid w:val="00893DB6"/>
    <w:rsid w:val="00894906"/>
    <w:rsid w:val="00895B40"/>
    <w:rsid w:val="00895F96"/>
    <w:rsid w:val="00896DE8"/>
    <w:rsid w:val="00897851"/>
    <w:rsid w:val="008A1665"/>
    <w:rsid w:val="008A1956"/>
    <w:rsid w:val="008A226A"/>
    <w:rsid w:val="008A276E"/>
    <w:rsid w:val="008A2A07"/>
    <w:rsid w:val="008A2E73"/>
    <w:rsid w:val="008A3153"/>
    <w:rsid w:val="008A33BE"/>
    <w:rsid w:val="008A3798"/>
    <w:rsid w:val="008A3809"/>
    <w:rsid w:val="008A5400"/>
    <w:rsid w:val="008A5915"/>
    <w:rsid w:val="008A736E"/>
    <w:rsid w:val="008A7620"/>
    <w:rsid w:val="008A7C45"/>
    <w:rsid w:val="008B14C7"/>
    <w:rsid w:val="008B475D"/>
    <w:rsid w:val="008B5E88"/>
    <w:rsid w:val="008B63C5"/>
    <w:rsid w:val="008B7DD4"/>
    <w:rsid w:val="008C0496"/>
    <w:rsid w:val="008C06AA"/>
    <w:rsid w:val="008C0DC1"/>
    <w:rsid w:val="008C16A7"/>
    <w:rsid w:val="008C1880"/>
    <w:rsid w:val="008C22B9"/>
    <w:rsid w:val="008C2432"/>
    <w:rsid w:val="008C4AE3"/>
    <w:rsid w:val="008C590C"/>
    <w:rsid w:val="008C6286"/>
    <w:rsid w:val="008C6E7C"/>
    <w:rsid w:val="008C7425"/>
    <w:rsid w:val="008D00DB"/>
    <w:rsid w:val="008D2554"/>
    <w:rsid w:val="008D25A2"/>
    <w:rsid w:val="008D25BE"/>
    <w:rsid w:val="008D409B"/>
    <w:rsid w:val="008D4161"/>
    <w:rsid w:val="008D4830"/>
    <w:rsid w:val="008D49D4"/>
    <w:rsid w:val="008D4C7C"/>
    <w:rsid w:val="008D540A"/>
    <w:rsid w:val="008D6EF5"/>
    <w:rsid w:val="008E4939"/>
    <w:rsid w:val="008E4E8C"/>
    <w:rsid w:val="008E5116"/>
    <w:rsid w:val="008E5503"/>
    <w:rsid w:val="008E58D2"/>
    <w:rsid w:val="008E6BF8"/>
    <w:rsid w:val="008F097B"/>
    <w:rsid w:val="008F16DC"/>
    <w:rsid w:val="008F2529"/>
    <w:rsid w:val="008F2F9F"/>
    <w:rsid w:val="008F305E"/>
    <w:rsid w:val="008F36FF"/>
    <w:rsid w:val="008F380A"/>
    <w:rsid w:val="008F62B4"/>
    <w:rsid w:val="008F6D40"/>
    <w:rsid w:val="008F7D8E"/>
    <w:rsid w:val="0090266F"/>
    <w:rsid w:val="00903C28"/>
    <w:rsid w:val="00905217"/>
    <w:rsid w:val="0090609D"/>
    <w:rsid w:val="009111B4"/>
    <w:rsid w:val="00911C8B"/>
    <w:rsid w:val="009136CC"/>
    <w:rsid w:val="00914DAC"/>
    <w:rsid w:val="0091713D"/>
    <w:rsid w:val="009177F7"/>
    <w:rsid w:val="009178F8"/>
    <w:rsid w:val="00917BF5"/>
    <w:rsid w:val="00920741"/>
    <w:rsid w:val="009211D6"/>
    <w:rsid w:val="0092155A"/>
    <w:rsid w:val="009238CD"/>
    <w:rsid w:val="00924007"/>
    <w:rsid w:val="00924AE0"/>
    <w:rsid w:val="00924E2E"/>
    <w:rsid w:val="00925C2B"/>
    <w:rsid w:val="00932116"/>
    <w:rsid w:val="00932562"/>
    <w:rsid w:val="00932EC3"/>
    <w:rsid w:val="009332FD"/>
    <w:rsid w:val="00933C39"/>
    <w:rsid w:val="00934E3F"/>
    <w:rsid w:val="009362E6"/>
    <w:rsid w:val="00936306"/>
    <w:rsid w:val="0093748F"/>
    <w:rsid w:val="009401A1"/>
    <w:rsid w:val="00940F6E"/>
    <w:rsid w:val="009417E0"/>
    <w:rsid w:val="00941A63"/>
    <w:rsid w:val="00941FC4"/>
    <w:rsid w:val="0094459C"/>
    <w:rsid w:val="00946081"/>
    <w:rsid w:val="0094771C"/>
    <w:rsid w:val="00950AA6"/>
    <w:rsid w:val="00950DC5"/>
    <w:rsid w:val="00951416"/>
    <w:rsid w:val="0095309E"/>
    <w:rsid w:val="0095346D"/>
    <w:rsid w:val="00953888"/>
    <w:rsid w:val="009547C5"/>
    <w:rsid w:val="009548EC"/>
    <w:rsid w:val="00955D90"/>
    <w:rsid w:val="00956581"/>
    <w:rsid w:val="00956592"/>
    <w:rsid w:val="009578A1"/>
    <w:rsid w:val="00957942"/>
    <w:rsid w:val="00957F04"/>
    <w:rsid w:val="00960A49"/>
    <w:rsid w:val="00960BF9"/>
    <w:rsid w:val="009611AD"/>
    <w:rsid w:val="00962177"/>
    <w:rsid w:val="0096388F"/>
    <w:rsid w:val="00963A57"/>
    <w:rsid w:val="00964240"/>
    <w:rsid w:val="0096731F"/>
    <w:rsid w:val="00970644"/>
    <w:rsid w:val="0097174C"/>
    <w:rsid w:val="00972726"/>
    <w:rsid w:val="0097533E"/>
    <w:rsid w:val="00975DBC"/>
    <w:rsid w:val="00976EEF"/>
    <w:rsid w:val="00980388"/>
    <w:rsid w:val="00980CB6"/>
    <w:rsid w:val="00980E55"/>
    <w:rsid w:val="00981B57"/>
    <w:rsid w:val="00981C5B"/>
    <w:rsid w:val="00982D4D"/>
    <w:rsid w:val="009842B3"/>
    <w:rsid w:val="00984E7F"/>
    <w:rsid w:val="009859E3"/>
    <w:rsid w:val="00985E90"/>
    <w:rsid w:val="00986608"/>
    <w:rsid w:val="00987D2E"/>
    <w:rsid w:val="00987DAF"/>
    <w:rsid w:val="009913CA"/>
    <w:rsid w:val="00991478"/>
    <w:rsid w:val="0099148A"/>
    <w:rsid w:val="00991576"/>
    <w:rsid w:val="00992AAC"/>
    <w:rsid w:val="00992CCD"/>
    <w:rsid w:val="009938A4"/>
    <w:rsid w:val="00994609"/>
    <w:rsid w:val="0099608E"/>
    <w:rsid w:val="00996297"/>
    <w:rsid w:val="00996855"/>
    <w:rsid w:val="00997074"/>
    <w:rsid w:val="009976EE"/>
    <w:rsid w:val="009A07D8"/>
    <w:rsid w:val="009A19B9"/>
    <w:rsid w:val="009A3511"/>
    <w:rsid w:val="009A37D6"/>
    <w:rsid w:val="009A45EE"/>
    <w:rsid w:val="009A5AED"/>
    <w:rsid w:val="009A6957"/>
    <w:rsid w:val="009B349A"/>
    <w:rsid w:val="009B3FBD"/>
    <w:rsid w:val="009B440F"/>
    <w:rsid w:val="009B6353"/>
    <w:rsid w:val="009B7FD0"/>
    <w:rsid w:val="009C0293"/>
    <w:rsid w:val="009C067B"/>
    <w:rsid w:val="009C26E0"/>
    <w:rsid w:val="009C2847"/>
    <w:rsid w:val="009C2A68"/>
    <w:rsid w:val="009C2BA7"/>
    <w:rsid w:val="009C4B38"/>
    <w:rsid w:val="009C4F08"/>
    <w:rsid w:val="009C5A20"/>
    <w:rsid w:val="009C5A8D"/>
    <w:rsid w:val="009C6294"/>
    <w:rsid w:val="009C75CC"/>
    <w:rsid w:val="009D02FC"/>
    <w:rsid w:val="009D079B"/>
    <w:rsid w:val="009D1504"/>
    <w:rsid w:val="009D1ED6"/>
    <w:rsid w:val="009D3615"/>
    <w:rsid w:val="009D3F45"/>
    <w:rsid w:val="009D426F"/>
    <w:rsid w:val="009D4AB1"/>
    <w:rsid w:val="009D4C6F"/>
    <w:rsid w:val="009D4CD5"/>
    <w:rsid w:val="009D628A"/>
    <w:rsid w:val="009D670D"/>
    <w:rsid w:val="009D720E"/>
    <w:rsid w:val="009D768F"/>
    <w:rsid w:val="009D771A"/>
    <w:rsid w:val="009E0FF4"/>
    <w:rsid w:val="009E11B0"/>
    <w:rsid w:val="009E4B5C"/>
    <w:rsid w:val="009E6770"/>
    <w:rsid w:val="009E68C6"/>
    <w:rsid w:val="009E6A45"/>
    <w:rsid w:val="009F05E8"/>
    <w:rsid w:val="009F0C8A"/>
    <w:rsid w:val="009F3811"/>
    <w:rsid w:val="009F3D6F"/>
    <w:rsid w:val="009F4633"/>
    <w:rsid w:val="009F5841"/>
    <w:rsid w:val="009F5A6C"/>
    <w:rsid w:val="009F7637"/>
    <w:rsid w:val="00A00AE2"/>
    <w:rsid w:val="00A01365"/>
    <w:rsid w:val="00A01642"/>
    <w:rsid w:val="00A0197A"/>
    <w:rsid w:val="00A01DDA"/>
    <w:rsid w:val="00A01EA4"/>
    <w:rsid w:val="00A03369"/>
    <w:rsid w:val="00A037AB"/>
    <w:rsid w:val="00A03D69"/>
    <w:rsid w:val="00A03F13"/>
    <w:rsid w:val="00A05061"/>
    <w:rsid w:val="00A057CE"/>
    <w:rsid w:val="00A058D3"/>
    <w:rsid w:val="00A0616F"/>
    <w:rsid w:val="00A1268A"/>
    <w:rsid w:val="00A1381A"/>
    <w:rsid w:val="00A13A59"/>
    <w:rsid w:val="00A14F08"/>
    <w:rsid w:val="00A15D8B"/>
    <w:rsid w:val="00A16481"/>
    <w:rsid w:val="00A16490"/>
    <w:rsid w:val="00A1717A"/>
    <w:rsid w:val="00A173D6"/>
    <w:rsid w:val="00A2038A"/>
    <w:rsid w:val="00A20BCD"/>
    <w:rsid w:val="00A2153C"/>
    <w:rsid w:val="00A2242D"/>
    <w:rsid w:val="00A23386"/>
    <w:rsid w:val="00A234D8"/>
    <w:rsid w:val="00A24D9C"/>
    <w:rsid w:val="00A255DE"/>
    <w:rsid w:val="00A255ED"/>
    <w:rsid w:val="00A27357"/>
    <w:rsid w:val="00A2750C"/>
    <w:rsid w:val="00A2768A"/>
    <w:rsid w:val="00A30D14"/>
    <w:rsid w:val="00A30DD5"/>
    <w:rsid w:val="00A32591"/>
    <w:rsid w:val="00A32659"/>
    <w:rsid w:val="00A35D39"/>
    <w:rsid w:val="00A35DC4"/>
    <w:rsid w:val="00A35EA7"/>
    <w:rsid w:val="00A35ED6"/>
    <w:rsid w:val="00A367B9"/>
    <w:rsid w:val="00A3778E"/>
    <w:rsid w:val="00A40EAD"/>
    <w:rsid w:val="00A41C27"/>
    <w:rsid w:val="00A42C5C"/>
    <w:rsid w:val="00A44D8D"/>
    <w:rsid w:val="00A47828"/>
    <w:rsid w:val="00A50DEC"/>
    <w:rsid w:val="00A510B2"/>
    <w:rsid w:val="00A521BD"/>
    <w:rsid w:val="00A5356E"/>
    <w:rsid w:val="00A541C4"/>
    <w:rsid w:val="00A55785"/>
    <w:rsid w:val="00A56162"/>
    <w:rsid w:val="00A60351"/>
    <w:rsid w:val="00A60ADB"/>
    <w:rsid w:val="00A62469"/>
    <w:rsid w:val="00A62A76"/>
    <w:rsid w:val="00A63D4F"/>
    <w:rsid w:val="00A63EE6"/>
    <w:rsid w:val="00A645E4"/>
    <w:rsid w:val="00A64C02"/>
    <w:rsid w:val="00A64CA1"/>
    <w:rsid w:val="00A64F1D"/>
    <w:rsid w:val="00A650AE"/>
    <w:rsid w:val="00A6559B"/>
    <w:rsid w:val="00A655DC"/>
    <w:rsid w:val="00A662BC"/>
    <w:rsid w:val="00A672A4"/>
    <w:rsid w:val="00A70D61"/>
    <w:rsid w:val="00A7114F"/>
    <w:rsid w:val="00A718C4"/>
    <w:rsid w:val="00A7191C"/>
    <w:rsid w:val="00A71C9A"/>
    <w:rsid w:val="00A71EB0"/>
    <w:rsid w:val="00A72EC7"/>
    <w:rsid w:val="00A73C67"/>
    <w:rsid w:val="00A75AB2"/>
    <w:rsid w:val="00A770C7"/>
    <w:rsid w:val="00A779A0"/>
    <w:rsid w:val="00A81580"/>
    <w:rsid w:val="00A82043"/>
    <w:rsid w:val="00A830A3"/>
    <w:rsid w:val="00A8331A"/>
    <w:rsid w:val="00A842BC"/>
    <w:rsid w:val="00A842C5"/>
    <w:rsid w:val="00A844F1"/>
    <w:rsid w:val="00A84E1D"/>
    <w:rsid w:val="00A87168"/>
    <w:rsid w:val="00A901D2"/>
    <w:rsid w:val="00A9133A"/>
    <w:rsid w:val="00A9156A"/>
    <w:rsid w:val="00A92E34"/>
    <w:rsid w:val="00A92E92"/>
    <w:rsid w:val="00A9422B"/>
    <w:rsid w:val="00A942A4"/>
    <w:rsid w:val="00A95B68"/>
    <w:rsid w:val="00A95FA0"/>
    <w:rsid w:val="00A962D8"/>
    <w:rsid w:val="00A965A4"/>
    <w:rsid w:val="00A968E8"/>
    <w:rsid w:val="00A96C72"/>
    <w:rsid w:val="00A96D88"/>
    <w:rsid w:val="00A971AC"/>
    <w:rsid w:val="00AA2306"/>
    <w:rsid w:val="00AA2F50"/>
    <w:rsid w:val="00AA3F74"/>
    <w:rsid w:val="00AA495B"/>
    <w:rsid w:val="00AA4CC1"/>
    <w:rsid w:val="00AA531B"/>
    <w:rsid w:val="00AA7A22"/>
    <w:rsid w:val="00AB1362"/>
    <w:rsid w:val="00AB136E"/>
    <w:rsid w:val="00AB1BD0"/>
    <w:rsid w:val="00AB1FBC"/>
    <w:rsid w:val="00AB5801"/>
    <w:rsid w:val="00AB5E4A"/>
    <w:rsid w:val="00AB5EC1"/>
    <w:rsid w:val="00AB61CB"/>
    <w:rsid w:val="00AB7925"/>
    <w:rsid w:val="00AB7CCC"/>
    <w:rsid w:val="00AB7E61"/>
    <w:rsid w:val="00AB7ED8"/>
    <w:rsid w:val="00AC25AF"/>
    <w:rsid w:val="00AC26E1"/>
    <w:rsid w:val="00AC2BCE"/>
    <w:rsid w:val="00AC3AE4"/>
    <w:rsid w:val="00AC4522"/>
    <w:rsid w:val="00AC5402"/>
    <w:rsid w:val="00AC5B7B"/>
    <w:rsid w:val="00AC5D2B"/>
    <w:rsid w:val="00AC69DB"/>
    <w:rsid w:val="00AC76F2"/>
    <w:rsid w:val="00AD0CC1"/>
    <w:rsid w:val="00AD0D09"/>
    <w:rsid w:val="00AD16B0"/>
    <w:rsid w:val="00AD17F9"/>
    <w:rsid w:val="00AD2603"/>
    <w:rsid w:val="00AD42A2"/>
    <w:rsid w:val="00AD4F97"/>
    <w:rsid w:val="00AD554C"/>
    <w:rsid w:val="00AD5663"/>
    <w:rsid w:val="00AD74B5"/>
    <w:rsid w:val="00AE028A"/>
    <w:rsid w:val="00AE10D0"/>
    <w:rsid w:val="00AE1980"/>
    <w:rsid w:val="00AE247C"/>
    <w:rsid w:val="00AE2FE3"/>
    <w:rsid w:val="00AE3449"/>
    <w:rsid w:val="00AE38E8"/>
    <w:rsid w:val="00AE4839"/>
    <w:rsid w:val="00AE5E29"/>
    <w:rsid w:val="00AE6605"/>
    <w:rsid w:val="00AF152E"/>
    <w:rsid w:val="00AF35B9"/>
    <w:rsid w:val="00AF362B"/>
    <w:rsid w:val="00AF3981"/>
    <w:rsid w:val="00AF4F88"/>
    <w:rsid w:val="00AF56FD"/>
    <w:rsid w:val="00AF590A"/>
    <w:rsid w:val="00AF5941"/>
    <w:rsid w:val="00AF61E6"/>
    <w:rsid w:val="00AF7169"/>
    <w:rsid w:val="00AF73F3"/>
    <w:rsid w:val="00AF7ED7"/>
    <w:rsid w:val="00AF7FAC"/>
    <w:rsid w:val="00B004BA"/>
    <w:rsid w:val="00B00B7D"/>
    <w:rsid w:val="00B00E71"/>
    <w:rsid w:val="00B01916"/>
    <w:rsid w:val="00B01C5E"/>
    <w:rsid w:val="00B0272E"/>
    <w:rsid w:val="00B02936"/>
    <w:rsid w:val="00B04357"/>
    <w:rsid w:val="00B051DE"/>
    <w:rsid w:val="00B05EE2"/>
    <w:rsid w:val="00B07C47"/>
    <w:rsid w:val="00B110D3"/>
    <w:rsid w:val="00B145AD"/>
    <w:rsid w:val="00B1475E"/>
    <w:rsid w:val="00B14BF4"/>
    <w:rsid w:val="00B14C3B"/>
    <w:rsid w:val="00B15D07"/>
    <w:rsid w:val="00B16307"/>
    <w:rsid w:val="00B16538"/>
    <w:rsid w:val="00B179A8"/>
    <w:rsid w:val="00B20263"/>
    <w:rsid w:val="00B205EC"/>
    <w:rsid w:val="00B2067C"/>
    <w:rsid w:val="00B20938"/>
    <w:rsid w:val="00B21536"/>
    <w:rsid w:val="00B21540"/>
    <w:rsid w:val="00B21CA0"/>
    <w:rsid w:val="00B220C3"/>
    <w:rsid w:val="00B22F09"/>
    <w:rsid w:val="00B23BCA"/>
    <w:rsid w:val="00B242D2"/>
    <w:rsid w:val="00B25EF5"/>
    <w:rsid w:val="00B25FE7"/>
    <w:rsid w:val="00B27011"/>
    <w:rsid w:val="00B30463"/>
    <w:rsid w:val="00B30944"/>
    <w:rsid w:val="00B3123F"/>
    <w:rsid w:val="00B326BA"/>
    <w:rsid w:val="00B33863"/>
    <w:rsid w:val="00B34DBA"/>
    <w:rsid w:val="00B359CB"/>
    <w:rsid w:val="00B37059"/>
    <w:rsid w:val="00B37906"/>
    <w:rsid w:val="00B40E69"/>
    <w:rsid w:val="00B410F1"/>
    <w:rsid w:val="00B41380"/>
    <w:rsid w:val="00B41383"/>
    <w:rsid w:val="00B43305"/>
    <w:rsid w:val="00B43524"/>
    <w:rsid w:val="00B439EE"/>
    <w:rsid w:val="00B43E78"/>
    <w:rsid w:val="00B441E5"/>
    <w:rsid w:val="00B446EA"/>
    <w:rsid w:val="00B45399"/>
    <w:rsid w:val="00B45F21"/>
    <w:rsid w:val="00B460A1"/>
    <w:rsid w:val="00B465F1"/>
    <w:rsid w:val="00B46B83"/>
    <w:rsid w:val="00B46F7B"/>
    <w:rsid w:val="00B47D91"/>
    <w:rsid w:val="00B51839"/>
    <w:rsid w:val="00B51878"/>
    <w:rsid w:val="00B52665"/>
    <w:rsid w:val="00B53F6D"/>
    <w:rsid w:val="00B54392"/>
    <w:rsid w:val="00B54E3B"/>
    <w:rsid w:val="00B557C2"/>
    <w:rsid w:val="00B561DB"/>
    <w:rsid w:val="00B56F81"/>
    <w:rsid w:val="00B61F66"/>
    <w:rsid w:val="00B639ED"/>
    <w:rsid w:val="00B63AF0"/>
    <w:rsid w:val="00B64393"/>
    <w:rsid w:val="00B6759A"/>
    <w:rsid w:val="00B706BD"/>
    <w:rsid w:val="00B7072C"/>
    <w:rsid w:val="00B73B1C"/>
    <w:rsid w:val="00B73EE2"/>
    <w:rsid w:val="00B75515"/>
    <w:rsid w:val="00B75FC2"/>
    <w:rsid w:val="00B76459"/>
    <w:rsid w:val="00B80848"/>
    <w:rsid w:val="00B812BC"/>
    <w:rsid w:val="00B814AC"/>
    <w:rsid w:val="00B82B91"/>
    <w:rsid w:val="00B82BC2"/>
    <w:rsid w:val="00B82E45"/>
    <w:rsid w:val="00B83E3D"/>
    <w:rsid w:val="00B84977"/>
    <w:rsid w:val="00B85AF9"/>
    <w:rsid w:val="00B85D2E"/>
    <w:rsid w:val="00B85FFC"/>
    <w:rsid w:val="00B87075"/>
    <w:rsid w:val="00B87580"/>
    <w:rsid w:val="00B914CE"/>
    <w:rsid w:val="00B940DA"/>
    <w:rsid w:val="00B94936"/>
    <w:rsid w:val="00B95F67"/>
    <w:rsid w:val="00B961FB"/>
    <w:rsid w:val="00B96EFA"/>
    <w:rsid w:val="00BA0374"/>
    <w:rsid w:val="00BA0661"/>
    <w:rsid w:val="00BA1899"/>
    <w:rsid w:val="00BA1AFE"/>
    <w:rsid w:val="00BA3A85"/>
    <w:rsid w:val="00BA4673"/>
    <w:rsid w:val="00BA47F7"/>
    <w:rsid w:val="00BA52AD"/>
    <w:rsid w:val="00BA63CC"/>
    <w:rsid w:val="00BB0EC5"/>
    <w:rsid w:val="00BB1A96"/>
    <w:rsid w:val="00BB2666"/>
    <w:rsid w:val="00BB2B7D"/>
    <w:rsid w:val="00BB336E"/>
    <w:rsid w:val="00BB62A6"/>
    <w:rsid w:val="00BC2743"/>
    <w:rsid w:val="00BC41D2"/>
    <w:rsid w:val="00BC647F"/>
    <w:rsid w:val="00BC6BEC"/>
    <w:rsid w:val="00BC6E7C"/>
    <w:rsid w:val="00BD05B7"/>
    <w:rsid w:val="00BD0D1F"/>
    <w:rsid w:val="00BD41D0"/>
    <w:rsid w:val="00BD41DE"/>
    <w:rsid w:val="00BD4554"/>
    <w:rsid w:val="00BD4798"/>
    <w:rsid w:val="00BD5972"/>
    <w:rsid w:val="00BD5EF8"/>
    <w:rsid w:val="00BD7EFF"/>
    <w:rsid w:val="00BE1D2E"/>
    <w:rsid w:val="00BE354C"/>
    <w:rsid w:val="00BE39B0"/>
    <w:rsid w:val="00BE6165"/>
    <w:rsid w:val="00BF169F"/>
    <w:rsid w:val="00BF21A0"/>
    <w:rsid w:val="00BF28C8"/>
    <w:rsid w:val="00BF3207"/>
    <w:rsid w:val="00BF33D2"/>
    <w:rsid w:val="00BF34EE"/>
    <w:rsid w:val="00BF3DFF"/>
    <w:rsid w:val="00BF3EC5"/>
    <w:rsid w:val="00BF3FB8"/>
    <w:rsid w:val="00BF4A19"/>
    <w:rsid w:val="00BF5A86"/>
    <w:rsid w:val="00BF5C91"/>
    <w:rsid w:val="00BF5CDA"/>
    <w:rsid w:val="00BF60C6"/>
    <w:rsid w:val="00BF6389"/>
    <w:rsid w:val="00BF6F48"/>
    <w:rsid w:val="00BF7021"/>
    <w:rsid w:val="00C0026A"/>
    <w:rsid w:val="00C005F8"/>
    <w:rsid w:val="00C007CD"/>
    <w:rsid w:val="00C01783"/>
    <w:rsid w:val="00C01BF5"/>
    <w:rsid w:val="00C037BF"/>
    <w:rsid w:val="00C03E2A"/>
    <w:rsid w:val="00C04F3F"/>
    <w:rsid w:val="00C057B8"/>
    <w:rsid w:val="00C10294"/>
    <w:rsid w:val="00C10AAA"/>
    <w:rsid w:val="00C11AFC"/>
    <w:rsid w:val="00C123AD"/>
    <w:rsid w:val="00C12559"/>
    <w:rsid w:val="00C12ED9"/>
    <w:rsid w:val="00C1343D"/>
    <w:rsid w:val="00C138E5"/>
    <w:rsid w:val="00C15D79"/>
    <w:rsid w:val="00C179DD"/>
    <w:rsid w:val="00C17CAB"/>
    <w:rsid w:val="00C21E63"/>
    <w:rsid w:val="00C222B6"/>
    <w:rsid w:val="00C2276D"/>
    <w:rsid w:val="00C23223"/>
    <w:rsid w:val="00C23AC8"/>
    <w:rsid w:val="00C23C89"/>
    <w:rsid w:val="00C26A89"/>
    <w:rsid w:val="00C2782C"/>
    <w:rsid w:val="00C3232F"/>
    <w:rsid w:val="00C325BD"/>
    <w:rsid w:val="00C35EC1"/>
    <w:rsid w:val="00C35FFD"/>
    <w:rsid w:val="00C368A3"/>
    <w:rsid w:val="00C36CDA"/>
    <w:rsid w:val="00C3713A"/>
    <w:rsid w:val="00C37431"/>
    <w:rsid w:val="00C37869"/>
    <w:rsid w:val="00C407EA"/>
    <w:rsid w:val="00C40A35"/>
    <w:rsid w:val="00C40C3C"/>
    <w:rsid w:val="00C41025"/>
    <w:rsid w:val="00C41D20"/>
    <w:rsid w:val="00C422F1"/>
    <w:rsid w:val="00C43158"/>
    <w:rsid w:val="00C43685"/>
    <w:rsid w:val="00C444ED"/>
    <w:rsid w:val="00C46166"/>
    <w:rsid w:val="00C46B7B"/>
    <w:rsid w:val="00C470D2"/>
    <w:rsid w:val="00C473F9"/>
    <w:rsid w:val="00C5021B"/>
    <w:rsid w:val="00C506D5"/>
    <w:rsid w:val="00C512BA"/>
    <w:rsid w:val="00C5615A"/>
    <w:rsid w:val="00C563A6"/>
    <w:rsid w:val="00C57E1E"/>
    <w:rsid w:val="00C601E5"/>
    <w:rsid w:val="00C6094D"/>
    <w:rsid w:val="00C60EEC"/>
    <w:rsid w:val="00C61BC1"/>
    <w:rsid w:val="00C620F8"/>
    <w:rsid w:val="00C64EBB"/>
    <w:rsid w:val="00C65AA1"/>
    <w:rsid w:val="00C65DB6"/>
    <w:rsid w:val="00C668F4"/>
    <w:rsid w:val="00C66DEB"/>
    <w:rsid w:val="00C66F1D"/>
    <w:rsid w:val="00C67ECA"/>
    <w:rsid w:val="00C7082C"/>
    <w:rsid w:val="00C715F0"/>
    <w:rsid w:val="00C72B21"/>
    <w:rsid w:val="00C72B31"/>
    <w:rsid w:val="00C75021"/>
    <w:rsid w:val="00C75307"/>
    <w:rsid w:val="00C7625A"/>
    <w:rsid w:val="00C77A4B"/>
    <w:rsid w:val="00C8009F"/>
    <w:rsid w:val="00C80C19"/>
    <w:rsid w:val="00C81C11"/>
    <w:rsid w:val="00C81F29"/>
    <w:rsid w:val="00C81FBB"/>
    <w:rsid w:val="00C82A98"/>
    <w:rsid w:val="00C84944"/>
    <w:rsid w:val="00C84BCA"/>
    <w:rsid w:val="00C856AA"/>
    <w:rsid w:val="00C86131"/>
    <w:rsid w:val="00C866EE"/>
    <w:rsid w:val="00C8707A"/>
    <w:rsid w:val="00C871FE"/>
    <w:rsid w:val="00C9039E"/>
    <w:rsid w:val="00C9122A"/>
    <w:rsid w:val="00C91E36"/>
    <w:rsid w:val="00C97AEE"/>
    <w:rsid w:val="00CA12BE"/>
    <w:rsid w:val="00CA1AA9"/>
    <w:rsid w:val="00CA2441"/>
    <w:rsid w:val="00CA3952"/>
    <w:rsid w:val="00CA3A53"/>
    <w:rsid w:val="00CA5E19"/>
    <w:rsid w:val="00CA6291"/>
    <w:rsid w:val="00CA7900"/>
    <w:rsid w:val="00CB0B04"/>
    <w:rsid w:val="00CB13B3"/>
    <w:rsid w:val="00CB1B10"/>
    <w:rsid w:val="00CB210B"/>
    <w:rsid w:val="00CB230D"/>
    <w:rsid w:val="00CB2A49"/>
    <w:rsid w:val="00CB55BD"/>
    <w:rsid w:val="00CB745F"/>
    <w:rsid w:val="00CC0B83"/>
    <w:rsid w:val="00CC10A9"/>
    <w:rsid w:val="00CC1EB1"/>
    <w:rsid w:val="00CC354D"/>
    <w:rsid w:val="00CC3A32"/>
    <w:rsid w:val="00CC4060"/>
    <w:rsid w:val="00CC55A3"/>
    <w:rsid w:val="00CC5A07"/>
    <w:rsid w:val="00CC5A6C"/>
    <w:rsid w:val="00CC6A12"/>
    <w:rsid w:val="00CC6EDE"/>
    <w:rsid w:val="00CD0214"/>
    <w:rsid w:val="00CD07AD"/>
    <w:rsid w:val="00CD1FE1"/>
    <w:rsid w:val="00CD2372"/>
    <w:rsid w:val="00CD25BD"/>
    <w:rsid w:val="00CD285E"/>
    <w:rsid w:val="00CD28B7"/>
    <w:rsid w:val="00CD37C3"/>
    <w:rsid w:val="00CD40EA"/>
    <w:rsid w:val="00CD4352"/>
    <w:rsid w:val="00CD49A1"/>
    <w:rsid w:val="00CD6D89"/>
    <w:rsid w:val="00CD7583"/>
    <w:rsid w:val="00CE0C28"/>
    <w:rsid w:val="00CE1288"/>
    <w:rsid w:val="00CE1693"/>
    <w:rsid w:val="00CE2136"/>
    <w:rsid w:val="00CE2EC3"/>
    <w:rsid w:val="00CE4C3F"/>
    <w:rsid w:val="00CE5794"/>
    <w:rsid w:val="00CE59F2"/>
    <w:rsid w:val="00CE5B86"/>
    <w:rsid w:val="00CE5FF0"/>
    <w:rsid w:val="00CE7787"/>
    <w:rsid w:val="00CE7F25"/>
    <w:rsid w:val="00CF0448"/>
    <w:rsid w:val="00CF1C5C"/>
    <w:rsid w:val="00CF21FD"/>
    <w:rsid w:val="00CF67AF"/>
    <w:rsid w:val="00CF6CDE"/>
    <w:rsid w:val="00CF7344"/>
    <w:rsid w:val="00CF76FA"/>
    <w:rsid w:val="00D01BD5"/>
    <w:rsid w:val="00D023F1"/>
    <w:rsid w:val="00D02CEC"/>
    <w:rsid w:val="00D041C1"/>
    <w:rsid w:val="00D0448A"/>
    <w:rsid w:val="00D0626F"/>
    <w:rsid w:val="00D062D6"/>
    <w:rsid w:val="00D066C8"/>
    <w:rsid w:val="00D07372"/>
    <w:rsid w:val="00D0778E"/>
    <w:rsid w:val="00D1028A"/>
    <w:rsid w:val="00D11ED6"/>
    <w:rsid w:val="00D13F40"/>
    <w:rsid w:val="00D14217"/>
    <w:rsid w:val="00D16040"/>
    <w:rsid w:val="00D16B4D"/>
    <w:rsid w:val="00D2051D"/>
    <w:rsid w:val="00D21660"/>
    <w:rsid w:val="00D2355F"/>
    <w:rsid w:val="00D239DA"/>
    <w:rsid w:val="00D2475D"/>
    <w:rsid w:val="00D259E1"/>
    <w:rsid w:val="00D25E7E"/>
    <w:rsid w:val="00D268F6"/>
    <w:rsid w:val="00D26C03"/>
    <w:rsid w:val="00D27C53"/>
    <w:rsid w:val="00D27F9B"/>
    <w:rsid w:val="00D30121"/>
    <w:rsid w:val="00D3074E"/>
    <w:rsid w:val="00D31044"/>
    <w:rsid w:val="00D32825"/>
    <w:rsid w:val="00D32C28"/>
    <w:rsid w:val="00D33C61"/>
    <w:rsid w:val="00D34B8C"/>
    <w:rsid w:val="00D35685"/>
    <w:rsid w:val="00D36055"/>
    <w:rsid w:val="00D36A56"/>
    <w:rsid w:val="00D37461"/>
    <w:rsid w:val="00D412B5"/>
    <w:rsid w:val="00D41B79"/>
    <w:rsid w:val="00D41C66"/>
    <w:rsid w:val="00D41D3B"/>
    <w:rsid w:val="00D4208A"/>
    <w:rsid w:val="00D43816"/>
    <w:rsid w:val="00D43F0E"/>
    <w:rsid w:val="00D44D13"/>
    <w:rsid w:val="00D453EE"/>
    <w:rsid w:val="00D472D5"/>
    <w:rsid w:val="00D47661"/>
    <w:rsid w:val="00D47780"/>
    <w:rsid w:val="00D477E7"/>
    <w:rsid w:val="00D5031B"/>
    <w:rsid w:val="00D51696"/>
    <w:rsid w:val="00D51DA8"/>
    <w:rsid w:val="00D520C9"/>
    <w:rsid w:val="00D52319"/>
    <w:rsid w:val="00D5233B"/>
    <w:rsid w:val="00D524FA"/>
    <w:rsid w:val="00D5443B"/>
    <w:rsid w:val="00D54F48"/>
    <w:rsid w:val="00D56306"/>
    <w:rsid w:val="00D61306"/>
    <w:rsid w:val="00D61521"/>
    <w:rsid w:val="00D616E3"/>
    <w:rsid w:val="00D61F7B"/>
    <w:rsid w:val="00D622BE"/>
    <w:rsid w:val="00D622EC"/>
    <w:rsid w:val="00D628B1"/>
    <w:rsid w:val="00D629CC"/>
    <w:rsid w:val="00D62C3F"/>
    <w:rsid w:val="00D62FF5"/>
    <w:rsid w:val="00D6437F"/>
    <w:rsid w:val="00D64667"/>
    <w:rsid w:val="00D65AE2"/>
    <w:rsid w:val="00D65B68"/>
    <w:rsid w:val="00D6645C"/>
    <w:rsid w:val="00D664C6"/>
    <w:rsid w:val="00D66B35"/>
    <w:rsid w:val="00D678ED"/>
    <w:rsid w:val="00D67BF2"/>
    <w:rsid w:val="00D67C4C"/>
    <w:rsid w:val="00D70E5A"/>
    <w:rsid w:val="00D71258"/>
    <w:rsid w:val="00D723A4"/>
    <w:rsid w:val="00D7326E"/>
    <w:rsid w:val="00D74A50"/>
    <w:rsid w:val="00D74B5E"/>
    <w:rsid w:val="00D751B7"/>
    <w:rsid w:val="00D758A9"/>
    <w:rsid w:val="00D761AC"/>
    <w:rsid w:val="00D76613"/>
    <w:rsid w:val="00D77E85"/>
    <w:rsid w:val="00D80235"/>
    <w:rsid w:val="00D80B12"/>
    <w:rsid w:val="00D8163B"/>
    <w:rsid w:val="00D81727"/>
    <w:rsid w:val="00D81E08"/>
    <w:rsid w:val="00D8246D"/>
    <w:rsid w:val="00D82D9F"/>
    <w:rsid w:val="00D832AF"/>
    <w:rsid w:val="00D83426"/>
    <w:rsid w:val="00D85FF0"/>
    <w:rsid w:val="00D86943"/>
    <w:rsid w:val="00D9062E"/>
    <w:rsid w:val="00D931F3"/>
    <w:rsid w:val="00D93F32"/>
    <w:rsid w:val="00D95BC5"/>
    <w:rsid w:val="00D96342"/>
    <w:rsid w:val="00D9639D"/>
    <w:rsid w:val="00D96FE3"/>
    <w:rsid w:val="00D97341"/>
    <w:rsid w:val="00DA2449"/>
    <w:rsid w:val="00DA3017"/>
    <w:rsid w:val="00DA3246"/>
    <w:rsid w:val="00DA36C7"/>
    <w:rsid w:val="00DA3E42"/>
    <w:rsid w:val="00DA4AE5"/>
    <w:rsid w:val="00DA552F"/>
    <w:rsid w:val="00DA5DD8"/>
    <w:rsid w:val="00DA6AA8"/>
    <w:rsid w:val="00DA7C23"/>
    <w:rsid w:val="00DA7E6C"/>
    <w:rsid w:val="00DB12F0"/>
    <w:rsid w:val="00DB147C"/>
    <w:rsid w:val="00DB163C"/>
    <w:rsid w:val="00DB2DA5"/>
    <w:rsid w:val="00DB3598"/>
    <w:rsid w:val="00DB4346"/>
    <w:rsid w:val="00DB436A"/>
    <w:rsid w:val="00DB479A"/>
    <w:rsid w:val="00DB5700"/>
    <w:rsid w:val="00DB583A"/>
    <w:rsid w:val="00DB5849"/>
    <w:rsid w:val="00DB6841"/>
    <w:rsid w:val="00DB7A65"/>
    <w:rsid w:val="00DC030C"/>
    <w:rsid w:val="00DC062F"/>
    <w:rsid w:val="00DC06FF"/>
    <w:rsid w:val="00DC129E"/>
    <w:rsid w:val="00DC14CA"/>
    <w:rsid w:val="00DC1A1E"/>
    <w:rsid w:val="00DC2086"/>
    <w:rsid w:val="00DC26D6"/>
    <w:rsid w:val="00DC297A"/>
    <w:rsid w:val="00DC396D"/>
    <w:rsid w:val="00DC400C"/>
    <w:rsid w:val="00DC4FBE"/>
    <w:rsid w:val="00DC5496"/>
    <w:rsid w:val="00DC6A02"/>
    <w:rsid w:val="00DC72F2"/>
    <w:rsid w:val="00DD0343"/>
    <w:rsid w:val="00DD0F1F"/>
    <w:rsid w:val="00DD0FC2"/>
    <w:rsid w:val="00DD1075"/>
    <w:rsid w:val="00DD17A0"/>
    <w:rsid w:val="00DD504B"/>
    <w:rsid w:val="00DD5467"/>
    <w:rsid w:val="00DD558C"/>
    <w:rsid w:val="00DD5764"/>
    <w:rsid w:val="00DD757E"/>
    <w:rsid w:val="00DE0512"/>
    <w:rsid w:val="00DE1462"/>
    <w:rsid w:val="00DE2C8E"/>
    <w:rsid w:val="00DE399A"/>
    <w:rsid w:val="00DE480F"/>
    <w:rsid w:val="00DE682C"/>
    <w:rsid w:val="00DE736F"/>
    <w:rsid w:val="00DE77C3"/>
    <w:rsid w:val="00DF0287"/>
    <w:rsid w:val="00DF1D11"/>
    <w:rsid w:val="00DF3102"/>
    <w:rsid w:val="00DF3A4E"/>
    <w:rsid w:val="00DF3FBD"/>
    <w:rsid w:val="00DF4753"/>
    <w:rsid w:val="00DF74BF"/>
    <w:rsid w:val="00DF75D2"/>
    <w:rsid w:val="00E00007"/>
    <w:rsid w:val="00E006F1"/>
    <w:rsid w:val="00E01E7B"/>
    <w:rsid w:val="00E03769"/>
    <w:rsid w:val="00E050F5"/>
    <w:rsid w:val="00E05A28"/>
    <w:rsid w:val="00E0651D"/>
    <w:rsid w:val="00E07684"/>
    <w:rsid w:val="00E07B31"/>
    <w:rsid w:val="00E07F05"/>
    <w:rsid w:val="00E11285"/>
    <w:rsid w:val="00E1196D"/>
    <w:rsid w:val="00E11F9E"/>
    <w:rsid w:val="00E1257E"/>
    <w:rsid w:val="00E13F4C"/>
    <w:rsid w:val="00E14767"/>
    <w:rsid w:val="00E16171"/>
    <w:rsid w:val="00E16FAF"/>
    <w:rsid w:val="00E170EA"/>
    <w:rsid w:val="00E17569"/>
    <w:rsid w:val="00E178E1"/>
    <w:rsid w:val="00E17AAF"/>
    <w:rsid w:val="00E20844"/>
    <w:rsid w:val="00E21DB6"/>
    <w:rsid w:val="00E22C2C"/>
    <w:rsid w:val="00E231C5"/>
    <w:rsid w:val="00E257A0"/>
    <w:rsid w:val="00E274E6"/>
    <w:rsid w:val="00E30AE1"/>
    <w:rsid w:val="00E316CF"/>
    <w:rsid w:val="00E31A8E"/>
    <w:rsid w:val="00E31DBD"/>
    <w:rsid w:val="00E31F87"/>
    <w:rsid w:val="00E32D24"/>
    <w:rsid w:val="00E33503"/>
    <w:rsid w:val="00E34494"/>
    <w:rsid w:val="00E3459E"/>
    <w:rsid w:val="00E36F9A"/>
    <w:rsid w:val="00E37803"/>
    <w:rsid w:val="00E37BA1"/>
    <w:rsid w:val="00E40FD7"/>
    <w:rsid w:val="00E41BE0"/>
    <w:rsid w:val="00E422BB"/>
    <w:rsid w:val="00E42F46"/>
    <w:rsid w:val="00E455FB"/>
    <w:rsid w:val="00E465F0"/>
    <w:rsid w:val="00E46F56"/>
    <w:rsid w:val="00E474E4"/>
    <w:rsid w:val="00E500B4"/>
    <w:rsid w:val="00E50AA5"/>
    <w:rsid w:val="00E518E0"/>
    <w:rsid w:val="00E5211D"/>
    <w:rsid w:val="00E52970"/>
    <w:rsid w:val="00E53D6B"/>
    <w:rsid w:val="00E53E6F"/>
    <w:rsid w:val="00E5529B"/>
    <w:rsid w:val="00E5620C"/>
    <w:rsid w:val="00E5665B"/>
    <w:rsid w:val="00E56BAF"/>
    <w:rsid w:val="00E57A7E"/>
    <w:rsid w:val="00E6044D"/>
    <w:rsid w:val="00E6073C"/>
    <w:rsid w:val="00E60B93"/>
    <w:rsid w:val="00E60FF5"/>
    <w:rsid w:val="00E63752"/>
    <w:rsid w:val="00E640E1"/>
    <w:rsid w:val="00E6461F"/>
    <w:rsid w:val="00E6688D"/>
    <w:rsid w:val="00E67518"/>
    <w:rsid w:val="00E67FD6"/>
    <w:rsid w:val="00E7080C"/>
    <w:rsid w:val="00E70BBF"/>
    <w:rsid w:val="00E72781"/>
    <w:rsid w:val="00E73529"/>
    <w:rsid w:val="00E7365A"/>
    <w:rsid w:val="00E739C2"/>
    <w:rsid w:val="00E75600"/>
    <w:rsid w:val="00E7695C"/>
    <w:rsid w:val="00E778C0"/>
    <w:rsid w:val="00E819B7"/>
    <w:rsid w:val="00E81FDF"/>
    <w:rsid w:val="00E823FC"/>
    <w:rsid w:val="00E824E0"/>
    <w:rsid w:val="00E82E91"/>
    <w:rsid w:val="00E83F15"/>
    <w:rsid w:val="00E85356"/>
    <w:rsid w:val="00E85E1D"/>
    <w:rsid w:val="00E863DD"/>
    <w:rsid w:val="00E86931"/>
    <w:rsid w:val="00E879F0"/>
    <w:rsid w:val="00E905CD"/>
    <w:rsid w:val="00E90EC2"/>
    <w:rsid w:val="00E90FBE"/>
    <w:rsid w:val="00E922B3"/>
    <w:rsid w:val="00E92682"/>
    <w:rsid w:val="00E94D09"/>
    <w:rsid w:val="00E94DE2"/>
    <w:rsid w:val="00E96301"/>
    <w:rsid w:val="00E969FA"/>
    <w:rsid w:val="00E97D44"/>
    <w:rsid w:val="00EA316B"/>
    <w:rsid w:val="00EA37DD"/>
    <w:rsid w:val="00EA3E3C"/>
    <w:rsid w:val="00EA3F97"/>
    <w:rsid w:val="00EA4A40"/>
    <w:rsid w:val="00EA4E2F"/>
    <w:rsid w:val="00EA529A"/>
    <w:rsid w:val="00EA5CAA"/>
    <w:rsid w:val="00EA61AC"/>
    <w:rsid w:val="00EA65FD"/>
    <w:rsid w:val="00EA6A6F"/>
    <w:rsid w:val="00EA7C72"/>
    <w:rsid w:val="00EB06D2"/>
    <w:rsid w:val="00EB218E"/>
    <w:rsid w:val="00EB289C"/>
    <w:rsid w:val="00EB2C25"/>
    <w:rsid w:val="00EB405B"/>
    <w:rsid w:val="00EB4A25"/>
    <w:rsid w:val="00EB4DE7"/>
    <w:rsid w:val="00EB57CA"/>
    <w:rsid w:val="00EB679C"/>
    <w:rsid w:val="00EB7EAA"/>
    <w:rsid w:val="00EC1171"/>
    <w:rsid w:val="00EC36C3"/>
    <w:rsid w:val="00EC4526"/>
    <w:rsid w:val="00EC4BE6"/>
    <w:rsid w:val="00EC5474"/>
    <w:rsid w:val="00EC5AC6"/>
    <w:rsid w:val="00EC7DDB"/>
    <w:rsid w:val="00ED0E4E"/>
    <w:rsid w:val="00ED1395"/>
    <w:rsid w:val="00ED1CC0"/>
    <w:rsid w:val="00ED28D9"/>
    <w:rsid w:val="00ED2CFF"/>
    <w:rsid w:val="00ED2F9D"/>
    <w:rsid w:val="00ED3074"/>
    <w:rsid w:val="00ED467D"/>
    <w:rsid w:val="00ED510D"/>
    <w:rsid w:val="00ED5EF5"/>
    <w:rsid w:val="00ED68C7"/>
    <w:rsid w:val="00ED7445"/>
    <w:rsid w:val="00ED7EC1"/>
    <w:rsid w:val="00EE19C4"/>
    <w:rsid w:val="00EE1C30"/>
    <w:rsid w:val="00EE1DA6"/>
    <w:rsid w:val="00EE70D9"/>
    <w:rsid w:val="00EE7E02"/>
    <w:rsid w:val="00EF0511"/>
    <w:rsid w:val="00EF128F"/>
    <w:rsid w:val="00EF1C4C"/>
    <w:rsid w:val="00EF1DA5"/>
    <w:rsid w:val="00EF2494"/>
    <w:rsid w:val="00EF3BEF"/>
    <w:rsid w:val="00EF5228"/>
    <w:rsid w:val="00EF54DE"/>
    <w:rsid w:val="00EF5554"/>
    <w:rsid w:val="00EF558B"/>
    <w:rsid w:val="00F004B3"/>
    <w:rsid w:val="00F009A6"/>
    <w:rsid w:val="00F0169E"/>
    <w:rsid w:val="00F01C1A"/>
    <w:rsid w:val="00F0268B"/>
    <w:rsid w:val="00F02699"/>
    <w:rsid w:val="00F02BCB"/>
    <w:rsid w:val="00F0330E"/>
    <w:rsid w:val="00F037DE"/>
    <w:rsid w:val="00F03B11"/>
    <w:rsid w:val="00F03C40"/>
    <w:rsid w:val="00F0455D"/>
    <w:rsid w:val="00F05072"/>
    <w:rsid w:val="00F06C7F"/>
    <w:rsid w:val="00F07DE5"/>
    <w:rsid w:val="00F11521"/>
    <w:rsid w:val="00F123C4"/>
    <w:rsid w:val="00F13399"/>
    <w:rsid w:val="00F13481"/>
    <w:rsid w:val="00F13E95"/>
    <w:rsid w:val="00F142DD"/>
    <w:rsid w:val="00F14853"/>
    <w:rsid w:val="00F14CF9"/>
    <w:rsid w:val="00F14FC8"/>
    <w:rsid w:val="00F17D4B"/>
    <w:rsid w:val="00F17FEA"/>
    <w:rsid w:val="00F22992"/>
    <w:rsid w:val="00F22D86"/>
    <w:rsid w:val="00F23749"/>
    <w:rsid w:val="00F23CF3"/>
    <w:rsid w:val="00F2516C"/>
    <w:rsid w:val="00F26B13"/>
    <w:rsid w:val="00F26BE6"/>
    <w:rsid w:val="00F26ED1"/>
    <w:rsid w:val="00F27370"/>
    <w:rsid w:val="00F31575"/>
    <w:rsid w:val="00F316BE"/>
    <w:rsid w:val="00F32B05"/>
    <w:rsid w:val="00F32BC5"/>
    <w:rsid w:val="00F32CB3"/>
    <w:rsid w:val="00F33DF9"/>
    <w:rsid w:val="00F3581B"/>
    <w:rsid w:val="00F35BE1"/>
    <w:rsid w:val="00F36B85"/>
    <w:rsid w:val="00F36C89"/>
    <w:rsid w:val="00F3751D"/>
    <w:rsid w:val="00F403E9"/>
    <w:rsid w:val="00F40C4B"/>
    <w:rsid w:val="00F41F75"/>
    <w:rsid w:val="00F422EB"/>
    <w:rsid w:val="00F427AC"/>
    <w:rsid w:val="00F44400"/>
    <w:rsid w:val="00F44491"/>
    <w:rsid w:val="00F44623"/>
    <w:rsid w:val="00F44A46"/>
    <w:rsid w:val="00F47372"/>
    <w:rsid w:val="00F47B25"/>
    <w:rsid w:val="00F5014E"/>
    <w:rsid w:val="00F512B7"/>
    <w:rsid w:val="00F5138C"/>
    <w:rsid w:val="00F514CB"/>
    <w:rsid w:val="00F519FB"/>
    <w:rsid w:val="00F51B61"/>
    <w:rsid w:val="00F51D20"/>
    <w:rsid w:val="00F51F11"/>
    <w:rsid w:val="00F53A1A"/>
    <w:rsid w:val="00F53C95"/>
    <w:rsid w:val="00F569A7"/>
    <w:rsid w:val="00F56D22"/>
    <w:rsid w:val="00F570F0"/>
    <w:rsid w:val="00F57A8C"/>
    <w:rsid w:val="00F57BC1"/>
    <w:rsid w:val="00F57D58"/>
    <w:rsid w:val="00F60B0B"/>
    <w:rsid w:val="00F6202C"/>
    <w:rsid w:val="00F632C3"/>
    <w:rsid w:val="00F63DDC"/>
    <w:rsid w:val="00F64192"/>
    <w:rsid w:val="00F641D6"/>
    <w:rsid w:val="00F649CD"/>
    <w:rsid w:val="00F65FD4"/>
    <w:rsid w:val="00F6756B"/>
    <w:rsid w:val="00F70BBB"/>
    <w:rsid w:val="00F7112F"/>
    <w:rsid w:val="00F714AD"/>
    <w:rsid w:val="00F714EE"/>
    <w:rsid w:val="00F71801"/>
    <w:rsid w:val="00F71CD1"/>
    <w:rsid w:val="00F71CDC"/>
    <w:rsid w:val="00F7253F"/>
    <w:rsid w:val="00F74FD1"/>
    <w:rsid w:val="00F77565"/>
    <w:rsid w:val="00F80268"/>
    <w:rsid w:val="00F81A1D"/>
    <w:rsid w:val="00F8649B"/>
    <w:rsid w:val="00F8747A"/>
    <w:rsid w:val="00F8777B"/>
    <w:rsid w:val="00F9090C"/>
    <w:rsid w:val="00F9111D"/>
    <w:rsid w:val="00F92537"/>
    <w:rsid w:val="00F9323B"/>
    <w:rsid w:val="00F932DB"/>
    <w:rsid w:val="00F93B11"/>
    <w:rsid w:val="00F93B9D"/>
    <w:rsid w:val="00F93FDD"/>
    <w:rsid w:val="00F94F17"/>
    <w:rsid w:val="00FA0224"/>
    <w:rsid w:val="00FA034B"/>
    <w:rsid w:val="00FA0A03"/>
    <w:rsid w:val="00FA26C0"/>
    <w:rsid w:val="00FA3069"/>
    <w:rsid w:val="00FB006F"/>
    <w:rsid w:val="00FB02C0"/>
    <w:rsid w:val="00FB1D7F"/>
    <w:rsid w:val="00FB215B"/>
    <w:rsid w:val="00FB28F2"/>
    <w:rsid w:val="00FB3A26"/>
    <w:rsid w:val="00FB3FDE"/>
    <w:rsid w:val="00FB4898"/>
    <w:rsid w:val="00FB4EFE"/>
    <w:rsid w:val="00FB513E"/>
    <w:rsid w:val="00FB6438"/>
    <w:rsid w:val="00FB6638"/>
    <w:rsid w:val="00FC2A8F"/>
    <w:rsid w:val="00FC33DA"/>
    <w:rsid w:val="00FC4CBF"/>
    <w:rsid w:val="00FC4D95"/>
    <w:rsid w:val="00FC52FE"/>
    <w:rsid w:val="00FC55B5"/>
    <w:rsid w:val="00FC569B"/>
    <w:rsid w:val="00FC5D68"/>
    <w:rsid w:val="00FC7046"/>
    <w:rsid w:val="00FD0ED8"/>
    <w:rsid w:val="00FD10A1"/>
    <w:rsid w:val="00FD10FA"/>
    <w:rsid w:val="00FD1275"/>
    <w:rsid w:val="00FD4362"/>
    <w:rsid w:val="00FD558E"/>
    <w:rsid w:val="00FD561D"/>
    <w:rsid w:val="00FD60E3"/>
    <w:rsid w:val="00FD7FFC"/>
    <w:rsid w:val="00FE01D9"/>
    <w:rsid w:val="00FE0E92"/>
    <w:rsid w:val="00FE1659"/>
    <w:rsid w:val="00FE184A"/>
    <w:rsid w:val="00FE2243"/>
    <w:rsid w:val="00FE3061"/>
    <w:rsid w:val="00FE31DA"/>
    <w:rsid w:val="00FE369B"/>
    <w:rsid w:val="00FE4C95"/>
    <w:rsid w:val="00FE5C61"/>
    <w:rsid w:val="00FE7507"/>
    <w:rsid w:val="00FE7EBA"/>
    <w:rsid w:val="00FF01BF"/>
    <w:rsid w:val="00FF0FA7"/>
    <w:rsid w:val="00FF3173"/>
    <w:rsid w:val="00FF3CE0"/>
    <w:rsid w:val="00FF49B2"/>
    <w:rsid w:val="00FF51F1"/>
    <w:rsid w:val="00FF58D0"/>
    <w:rsid w:val="00FF5A4B"/>
    <w:rsid w:val="00FF6204"/>
    <w:rsid w:val="00FF68BF"/>
    <w:rsid w:val="00FF714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47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030C"/>
    <w:pPr>
      <w:spacing w:after="200" w:line="276" w:lineRule="auto"/>
    </w:pPr>
    <w:rPr>
      <w:sz w:val="22"/>
      <w:szCs w:val="22"/>
      <w:lang w:eastAsia="en-US"/>
    </w:rPr>
  </w:style>
  <w:style w:type="paragraph" w:styleId="Naslov1">
    <w:name w:val="heading 1"/>
    <w:basedOn w:val="Navaden"/>
    <w:next w:val="Navaden"/>
    <w:link w:val="Naslov1Znak"/>
    <w:uiPriority w:val="9"/>
    <w:qFormat/>
    <w:rsid w:val="00D70E5A"/>
    <w:pPr>
      <w:keepNext/>
      <w:spacing w:before="240" w:after="60"/>
      <w:outlineLvl w:val="0"/>
    </w:pPr>
    <w:rPr>
      <w:rFonts w:ascii="Cambria" w:eastAsia="Times New Roman" w:hAnsi="Cambria"/>
      <w:b/>
      <w:bCs/>
      <w:kern w:val="32"/>
      <w:sz w:val="32"/>
      <w:szCs w:val="32"/>
    </w:rPr>
  </w:style>
  <w:style w:type="paragraph" w:styleId="Naslov2">
    <w:name w:val="heading 2"/>
    <w:basedOn w:val="Kazalovsebine1"/>
    <w:next w:val="lenZnak"/>
    <w:link w:val="Naslov2Znak1"/>
    <w:qFormat/>
    <w:rsid w:val="000553C1"/>
    <w:pPr>
      <w:keepNext/>
      <w:tabs>
        <w:tab w:val="center" w:pos="425"/>
        <w:tab w:val="left" w:pos="660"/>
        <w:tab w:val="right" w:leader="hyphen" w:pos="9678"/>
      </w:tabs>
      <w:spacing w:before="120" w:after="0" w:line="240" w:lineRule="auto"/>
      <w:jc w:val="center"/>
      <w:outlineLvl w:val="1"/>
    </w:pPr>
    <w:rPr>
      <w:rFonts w:ascii="Arial" w:eastAsia="Times New Roman" w:hAnsi="Arial"/>
      <w:b/>
      <w:bCs/>
      <w:caps/>
      <w:noProof/>
      <w:snapToGrid w:val="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DB479A"/>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DB479A"/>
    <w:rPr>
      <w:rFonts w:ascii="Arial" w:eastAsia="Times New Roman" w:hAnsi="Arial"/>
      <w:szCs w:val="24"/>
      <w:lang w:eastAsia="en-US"/>
    </w:rPr>
  </w:style>
  <w:style w:type="paragraph" w:customStyle="1" w:styleId="Naslovpredpisa">
    <w:name w:val="Naslov_predpisa"/>
    <w:basedOn w:val="Navaden"/>
    <w:link w:val="NaslovpredpisaZnak"/>
    <w:qFormat/>
    <w:rsid w:val="00DB479A"/>
    <w:pPr>
      <w:suppressAutoHyphens/>
      <w:overflowPunct w:val="0"/>
      <w:autoSpaceDE w:val="0"/>
      <w:autoSpaceDN w:val="0"/>
      <w:adjustRightInd w:val="0"/>
      <w:spacing w:before="120" w:after="160" w:line="200" w:lineRule="exact"/>
      <w:jc w:val="center"/>
      <w:textAlignment w:val="baseline"/>
    </w:pPr>
    <w:rPr>
      <w:rFonts w:ascii="Arial" w:eastAsia="Times New Roman" w:hAnsi="Arial"/>
      <w:b/>
    </w:rPr>
  </w:style>
  <w:style w:type="character" w:customStyle="1" w:styleId="NaslovpredpisaZnak">
    <w:name w:val="Naslov_predpisa Znak"/>
    <w:link w:val="Naslovpredpisa"/>
    <w:rsid w:val="00DB479A"/>
    <w:rPr>
      <w:rFonts w:ascii="Arial" w:eastAsia="Times New Roman" w:hAnsi="Arial" w:cs="Arial"/>
      <w:b/>
      <w:sz w:val="22"/>
      <w:szCs w:val="22"/>
    </w:rPr>
  </w:style>
  <w:style w:type="paragraph" w:customStyle="1" w:styleId="Poglavje">
    <w:name w:val="Poglavje"/>
    <w:basedOn w:val="Navaden"/>
    <w:qFormat/>
    <w:rsid w:val="00DB479A"/>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DB479A"/>
    <w:pPr>
      <w:overflowPunct w:val="0"/>
      <w:autoSpaceDE w:val="0"/>
      <w:autoSpaceDN w:val="0"/>
      <w:adjustRightInd w:val="0"/>
      <w:spacing w:before="60" w:after="60" w:line="200" w:lineRule="exact"/>
      <w:jc w:val="both"/>
      <w:textAlignment w:val="baseline"/>
    </w:pPr>
    <w:rPr>
      <w:rFonts w:ascii="Arial" w:eastAsia="Times New Roman" w:hAnsi="Arial"/>
    </w:rPr>
  </w:style>
  <w:style w:type="character" w:customStyle="1" w:styleId="NeotevilenodstavekZnak">
    <w:name w:val="Neoštevilčen odstavek Znak"/>
    <w:link w:val="Neotevilenodstavek"/>
    <w:rsid w:val="00DB479A"/>
    <w:rPr>
      <w:rFonts w:ascii="Arial" w:eastAsia="Times New Roman" w:hAnsi="Arial" w:cs="Arial"/>
      <w:sz w:val="22"/>
      <w:szCs w:val="22"/>
    </w:rPr>
  </w:style>
  <w:style w:type="paragraph" w:customStyle="1" w:styleId="Oddelek">
    <w:name w:val="Oddelek"/>
    <w:basedOn w:val="Navaden"/>
    <w:link w:val="OddelekZnak1"/>
    <w:qFormat/>
    <w:rsid w:val="00DB479A"/>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rPr>
  </w:style>
  <w:style w:type="character" w:customStyle="1" w:styleId="OddelekZnak1">
    <w:name w:val="Oddelek Znak1"/>
    <w:link w:val="Oddelek"/>
    <w:rsid w:val="00DB479A"/>
    <w:rPr>
      <w:rFonts w:ascii="Arial" w:eastAsia="Times New Roman" w:hAnsi="Arial"/>
      <w:b/>
      <w:sz w:val="22"/>
      <w:szCs w:val="22"/>
      <w:lang w:eastAsia="en-US"/>
    </w:rPr>
  </w:style>
  <w:style w:type="paragraph" w:customStyle="1" w:styleId="Alineazaodstavkom">
    <w:name w:val="Alinea za odstavkom"/>
    <w:basedOn w:val="Navaden"/>
    <w:link w:val="AlineazaodstavkomZnak"/>
    <w:qFormat/>
    <w:rsid w:val="00DB479A"/>
    <w:pPr>
      <w:numPr>
        <w:numId w:val="4"/>
      </w:numPr>
      <w:overflowPunct w:val="0"/>
      <w:autoSpaceDE w:val="0"/>
      <w:autoSpaceDN w:val="0"/>
      <w:adjustRightInd w:val="0"/>
      <w:spacing w:after="0" w:line="200" w:lineRule="exact"/>
      <w:ind w:left="709" w:hanging="284"/>
      <w:jc w:val="both"/>
      <w:textAlignment w:val="baseline"/>
    </w:pPr>
    <w:rPr>
      <w:rFonts w:ascii="Arial" w:eastAsia="Times New Roman" w:hAnsi="Arial"/>
    </w:rPr>
  </w:style>
  <w:style w:type="character" w:customStyle="1" w:styleId="AlineazaodstavkomZnak">
    <w:name w:val="Alinea za odstavkom Znak"/>
    <w:link w:val="Alineazaodstavkom"/>
    <w:rsid w:val="00DB479A"/>
    <w:rPr>
      <w:rFonts w:ascii="Arial" w:eastAsia="Times New Roman" w:hAnsi="Arial"/>
      <w:sz w:val="22"/>
      <w:szCs w:val="22"/>
      <w:lang w:eastAsia="en-US"/>
    </w:rPr>
  </w:style>
  <w:style w:type="paragraph" w:customStyle="1" w:styleId="Odstavekseznama1">
    <w:name w:val="Odstavek seznama1"/>
    <w:basedOn w:val="Navaden"/>
    <w:qFormat/>
    <w:rsid w:val="00DB479A"/>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DB479A"/>
    <w:pPr>
      <w:overflowPunct w:val="0"/>
      <w:autoSpaceDE w:val="0"/>
      <w:autoSpaceDN w:val="0"/>
      <w:adjustRightInd w:val="0"/>
      <w:spacing w:after="0" w:line="200" w:lineRule="exact"/>
      <w:ind w:left="720" w:hanging="360"/>
      <w:jc w:val="both"/>
      <w:textAlignment w:val="baseline"/>
    </w:pPr>
    <w:rPr>
      <w:rFonts w:ascii="Arial" w:eastAsia="Times New Roman" w:hAnsi="Arial"/>
    </w:rPr>
  </w:style>
  <w:style w:type="character" w:customStyle="1" w:styleId="AlineazatokoZnak">
    <w:name w:val="Alinea za točko Znak"/>
    <w:link w:val="Alineazatoko"/>
    <w:rsid w:val="00DB479A"/>
    <w:rPr>
      <w:rFonts w:ascii="Arial" w:eastAsia="Times New Roman" w:hAnsi="Arial"/>
      <w:sz w:val="22"/>
      <w:szCs w:val="22"/>
    </w:rPr>
  </w:style>
  <w:style w:type="character" w:customStyle="1" w:styleId="rkovnatokazaodstavkomZnak">
    <w:name w:val="Črkovna točka_za odstavkom Znak"/>
    <w:link w:val="rkovnatokazaodstavkom"/>
    <w:rsid w:val="00DB479A"/>
    <w:rPr>
      <w:rFonts w:ascii="Arial" w:hAnsi="Arial"/>
      <w:lang w:eastAsia="en-US"/>
    </w:rPr>
  </w:style>
  <w:style w:type="paragraph" w:customStyle="1" w:styleId="rkovnatokazaodstavkom">
    <w:name w:val="Črkovna točka_za odstavkom"/>
    <w:basedOn w:val="Navaden"/>
    <w:link w:val="rkovnatokazaodstavkomZnak"/>
    <w:qFormat/>
    <w:rsid w:val="00DB479A"/>
    <w:pPr>
      <w:numPr>
        <w:numId w:val="3"/>
      </w:numPr>
      <w:overflowPunct w:val="0"/>
      <w:autoSpaceDE w:val="0"/>
      <w:autoSpaceDN w:val="0"/>
      <w:adjustRightInd w:val="0"/>
      <w:spacing w:after="0" w:line="200" w:lineRule="exact"/>
      <w:jc w:val="both"/>
      <w:textAlignment w:val="baseline"/>
    </w:pPr>
    <w:rPr>
      <w:rFonts w:ascii="Arial" w:hAnsi="Arial"/>
      <w:sz w:val="20"/>
      <w:szCs w:val="20"/>
    </w:rPr>
  </w:style>
  <w:style w:type="paragraph" w:customStyle="1" w:styleId="Odsek">
    <w:name w:val="Odsek"/>
    <w:basedOn w:val="Oddelek"/>
    <w:link w:val="OdsekZnak"/>
    <w:qFormat/>
    <w:rsid w:val="00DB479A"/>
    <w:pPr>
      <w:numPr>
        <w:numId w:val="2"/>
      </w:numPr>
      <w:ind w:left="0" w:firstLine="0"/>
    </w:pPr>
  </w:style>
  <w:style w:type="character" w:customStyle="1" w:styleId="OdsekZnak">
    <w:name w:val="Odsek Znak"/>
    <w:link w:val="Odsek"/>
    <w:rsid w:val="00DB479A"/>
    <w:rPr>
      <w:rFonts w:ascii="Arial" w:eastAsia="Times New Roman" w:hAnsi="Arial"/>
      <w:b/>
      <w:sz w:val="22"/>
      <w:szCs w:val="22"/>
      <w:lang w:eastAsia="en-US"/>
    </w:rPr>
  </w:style>
  <w:style w:type="character" w:customStyle="1" w:styleId="ZnakZnakZnak">
    <w:name w:val="Znak Znak Znak"/>
    <w:link w:val="ZnakZnak"/>
    <w:locked/>
    <w:rsid w:val="002F4CF1"/>
    <w:rPr>
      <w:sz w:val="24"/>
      <w:szCs w:val="24"/>
      <w:lang w:val="pl-PL" w:eastAsia="pl-PL"/>
    </w:rPr>
  </w:style>
  <w:style w:type="paragraph" w:customStyle="1" w:styleId="ZnakZnak">
    <w:name w:val="Znak Znak"/>
    <w:basedOn w:val="Navaden"/>
    <w:link w:val="ZnakZnakZnak"/>
    <w:rsid w:val="002F4CF1"/>
    <w:pPr>
      <w:spacing w:after="0" w:line="240" w:lineRule="auto"/>
    </w:pPr>
    <w:rPr>
      <w:sz w:val="24"/>
      <w:szCs w:val="24"/>
      <w:lang w:val="pl-PL" w:eastAsia="pl-PL"/>
    </w:rPr>
  </w:style>
  <w:style w:type="paragraph" w:customStyle="1" w:styleId="Default">
    <w:name w:val="Default"/>
    <w:rsid w:val="004979FC"/>
    <w:pPr>
      <w:autoSpaceDE w:val="0"/>
      <w:autoSpaceDN w:val="0"/>
      <w:adjustRightInd w:val="0"/>
    </w:pPr>
    <w:rPr>
      <w:rFonts w:ascii="EUAlbertina" w:hAnsi="EUAlbertina" w:cs="EUAlbertina"/>
      <w:color w:val="000000"/>
      <w:sz w:val="24"/>
      <w:szCs w:val="24"/>
      <w:lang w:eastAsia="en-US"/>
    </w:rPr>
  </w:style>
  <w:style w:type="paragraph" w:styleId="Odstavekseznama">
    <w:name w:val="List Paragraph"/>
    <w:basedOn w:val="Navaden"/>
    <w:link w:val="OdstavekseznamaZnak"/>
    <w:uiPriority w:val="99"/>
    <w:qFormat/>
    <w:rsid w:val="00316BF9"/>
    <w:pPr>
      <w:spacing w:after="120" w:line="240" w:lineRule="auto"/>
      <w:ind w:left="720"/>
      <w:contextualSpacing/>
      <w:jc w:val="center"/>
    </w:pPr>
    <w:rPr>
      <w:rFonts w:ascii="Arial" w:eastAsia="Times New Roman" w:hAnsi="Arial"/>
      <w:bCs/>
    </w:rPr>
  </w:style>
  <w:style w:type="character" w:customStyle="1" w:styleId="OdstavekseznamaZnak">
    <w:name w:val="Odstavek seznama Znak"/>
    <w:link w:val="Odstavekseznama"/>
    <w:uiPriority w:val="99"/>
    <w:rsid w:val="00316BF9"/>
    <w:rPr>
      <w:rFonts w:ascii="Arial" w:eastAsia="Times New Roman" w:hAnsi="Arial" w:cs="Arial"/>
      <w:bCs/>
      <w:sz w:val="22"/>
      <w:szCs w:val="22"/>
      <w:lang w:eastAsia="en-US"/>
    </w:rPr>
  </w:style>
  <w:style w:type="paragraph" w:customStyle="1" w:styleId="CM4">
    <w:name w:val="CM4"/>
    <w:basedOn w:val="Navaden"/>
    <w:next w:val="Navaden"/>
    <w:uiPriority w:val="99"/>
    <w:rsid w:val="00316BF9"/>
    <w:pPr>
      <w:autoSpaceDE w:val="0"/>
      <w:autoSpaceDN w:val="0"/>
      <w:adjustRightInd w:val="0"/>
      <w:spacing w:after="0" w:line="240" w:lineRule="auto"/>
    </w:pPr>
    <w:rPr>
      <w:rFonts w:ascii="EUAlbertina" w:eastAsia="Times New Roman" w:hAnsi="EUAlbertina"/>
      <w:sz w:val="24"/>
      <w:szCs w:val="24"/>
      <w:lang w:eastAsia="sl-SI"/>
    </w:rPr>
  </w:style>
  <w:style w:type="paragraph" w:customStyle="1" w:styleId="len1">
    <w:name w:val="len1"/>
    <w:basedOn w:val="Navaden"/>
    <w:rsid w:val="00020E7E"/>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020E7E"/>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020E7E"/>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avaden"/>
    <w:rsid w:val="00020E7E"/>
    <w:pPr>
      <w:spacing w:after="0" w:line="240" w:lineRule="auto"/>
      <w:jc w:val="center"/>
    </w:pPr>
    <w:rPr>
      <w:rFonts w:ascii="Arial" w:eastAsia="Times New Roman" w:hAnsi="Arial" w:cs="Arial"/>
      <w:b/>
      <w:bCs/>
      <w:lang w:eastAsia="sl-SI"/>
    </w:rPr>
  </w:style>
  <w:style w:type="paragraph" w:customStyle="1" w:styleId="rkovnatokazatevilnotoko1">
    <w:name w:val="rkovnatokazatevilnotoko1"/>
    <w:basedOn w:val="Navaden"/>
    <w:rsid w:val="002568A0"/>
    <w:pPr>
      <w:spacing w:after="0" w:line="240" w:lineRule="auto"/>
      <w:ind w:left="782" w:hanging="356"/>
      <w:jc w:val="both"/>
    </w:pPr>
    <w:rPr>
      <w:rFonts w:ascii="Arial" w:eastAsia="Times New Roman" w:hAnsi="Arial" w:cs="Arial"/>
      <w:lang w:eastAsia="sl-SI"/>
    </w:rPr>
  </w:style>
  <w:style w:type="paragraph" w:styleId="Besedilooblaka">
    <w:name w:val="Balloon Text"/>
    <w:basedOn w:val="Navaden"/>
    <w:link w:val="BesedilooblakaZnak"/>
    <w:uiPriority w:val="99"/>
    <w:semiHidden/>
    <w:unhideWhenUsed/>
    <w:rsid w:val="00CC0B83"/>
    <w:pPr>
      <w:spacing w:after="0" w:line="240" w:lineRule="auto"/>
    </w:pPr>
    <w:rPr>
      <w:rFonts w:ascii="Segoe UI" w:hAnsi="Segoe UI"/>
      <w:sz w:val="18"/>
      <w:szCs w:val="18"/>
    </w:rPr>
  </w:style>
  <w:style w:type="character" w:customStyle="1" w:styleId="BesedilooblakaZnak">
    <w:name w:val="Besedilo oblačka Znak"/>
    <w:link w:val="Besedilooblaka"/>
    <w:uiPriority w:val="99"/>
    <w:semiHidden/>
    <w:rsid w:val="00CC0B83"/>
    <w:rPr>
      <w:rFonts w:ascii="Segoe UI" w:hAnsi="Segoe UI" w:cs="Segoe UI"/>
      <w:sz w:val="18"/>
      <w:szCs w:val="18"/>
      <w:lang w:eastAsia="en-US"/>
    </w:rPr>
  </w:style>
  <w:style w:type="character" w:styleId="Pripombasklic">
    <w:name w:val="annotation reference"/>
    <w:semiHidden/>
    <w:unhideWhenUsed/>
    <w:rsid w:val="009A6957"/>
    <w:rPr>
      <w:sz w:val="16"/>
      <w:szCs w:val="16"/>
    </w:rPr>
  </w:style>
  <w:style w:type="paragraph" w:styleId="Pripombabesedilo">
    <w:name w:val="annotation text"/>
    <w:basedOn w:val="Navaden"/>
    <w:link w:val="PripombabesediloZnak"/>
    <w:unhideWhenUsed/>
    <w:rsid w:val="009A6957"/>
    <w:rPr>
      <w:sz w:val="20"/>
      <w:szCs w:val="20"/>
    </w:rPr>
  </w:style>
  <w:style w:type="character" w:customStyle="1" w:styleId="PripombabesediloZnak">
    <w:name w:val="Pripomba – besedilo Znak"/>
    <w:link w:val="Pripombabesedilo"/>
    <w:rsid w:val="009A6957"/>
    <w:rPr>
      <w:lang w:eastAsia="en-US"/>
    </w:rPr>
  </w:style>
  <w:style w:type="paragraph" w:styleId="Zadevapripombe">
    <w:name w:val="annotation subject"/>
    <w:basedOn w:val="Pripombabesedilo"/>
    <w:next w:val="Pripombabesedilo"/>
    <w:link w:val="ZadevapripombeZnak"/>
    <w:uiPriority w:val="99"/>
    <w:semiHidden/>
    <w:unhideWhenUsed/>
    <w:rsid w:val="009A6957"/>
    <w:rPr>
      <w:b/>
      <w:bCs/>
    </w:rPr>
  </w:style>
  <w:style w:type="character" w:customStyle="1" w:styleId="ZadevapripombeZnak">
    <w:name w:val="Zadeva pripombe Znak"/>
    <w:link w:val="Zadevapripombe"/>
    <w:uiPriority w:val="99"/>
    <w:semiHidden/>
    <w:rsid w:val="009A6957"/>
    <w:rPr>
      <w:b/>
      <w:bCs/>
      <w:lang w:eastAsia="en-US"/>
    </w:rPr>
  </w:style>
  <w:style w:type="character" w:styleId="Hiperpovezava">
    <w:name w:val="Hyperlink"/>
    <w:uiPriority w:val="99"/>
    <w:unhideWhenUsed/>
    <w:rsid w:val="008F62B4"/>
    <w:rPr>
      <w:color w:val="0000FF"/>
      <w:u w:val="single"/>
    </w:rPr>
  </w:style>
  <w:style w:type="character" w:styleId="SledenaHiperpovezava">
    <w:name w:val="FollowedHyperlink"/>
    <w:uiPriority w:val="99"/>
    <w:semiHidden/>
    <w:unhideWhenUsed/>
    <w:rsid w:val="008F62B4"/>
    <w:rPr>
      <w:color w:val="800080"/>
      <w:u w:val="single"/>
    </w:rPr>
  </w:style>
  <w:style w:type="paragraph" w:customStyle="1" w:styleId="Telo">
    <w:name w:val="Telo"/>
    <w:basedOn w:val="Telobesedila"/>
    <w:link w:val="TeloZnak"/>
    <w:rsid w:val="00563E64"/>
    <w:pPr>
      <w:keepLines/>
      <w:spacing w:before="240" w:after="0" w:line="240" w:lineRule="auto"/>
      <w:jc w:val="both"/>
    </w:pPr>
    <w:rPr>
      <w:rFonts w:ascii="Times New Roman" w:eastAsia="Times New Roman" w:hAnsi="Times New Roman"/>
      <w:i/>
      <w:sz w:val="24"/>
      <w:szCs w:val="20"/>
    </w:rPr>
  </w:style>
  <w:style w:type="character" w:customStyle="1" w:styleId="TeloZnak">
    <w:name w:val="Telo Znak"/>
    <w:link w:val="Telo"/>
    <w:rsid w:val="00563E64"/>
    <w:rPr>
      <w:rFonts w:ascii="Times New Roman" w:eastAsia="Times New Roman" w:hAnsi="Times New Roman"/>
      <w:i/>
      <w:sz w:val="24"/>
    </w:rPr>
  </w:style>
  <w:style w:type="paragraph" w:styleId="Telobesedila">
    <w:name w:val="Body Text"/>
    <w:basedOn w:val="Navaden"/>
    <w:link w:val="TelobesedilaZnak"/>
    <w:uiPriority w:val="99"/>
    <w:unhideWhenUsed/>
    <w:rsid w:val="00563E64"/>
    <w:pPr>
      <w:spacing w:after="120"/>
    </w:pPr>
  </w:style>
  <w:style w:type="character" w:customStyle="1" w:styleId="TelobesedilaZnak">
    <w:name w:val="Telo besedila Znak"/>
    <w:link w:val="Telobesedila"/>
    <w:uiPriority w:val="99"/>
    <w:rsid w:val="00563E64"/>
    <w:rPr>
      <w:sz w:val="22"/>
      <w:szCs w:val="22"/>
      <w:lang w:eastAsia="en-US"/>
    </w:rPr>
  </w:style>
  <w:style w:type="paragraph" w:customStyle="1" w:styleId="oddelek1">
    <w:name w:val="oddelek1"/>
    <w:basedOn w:val="Navaden"/>
    <w:rsid w:val="00E178E1"/>
    <w:pPr>
      <w:spacing w:before="480" w:after="0" w:line="240" w:lineRule="auto"/>
      <w:jc w:val="center"/>
    </w:pPr>
    <w:rPr>
      <w:rFonts w:ascii="Arial" w:eastAsia="Times New Roman" w:hAnsi="Arial" w:cs="Arial"/>
      <w:lang w:eastAsia="sl-SI"/>
    </w:rPr>
  </w:style>
  <w:style w:type="paragraph" w:customStyle="1" w:styleId="tevilnatoka1">
    <w:name w:val="tevilnatoka1"/>
    <w:basedOn w:val="Navaden"/>
    <w:rsid w:val="00E178E1"/>
    <w:pPr>
      <w:spacing w:after="0" w:line="240" w:lineRule="auto"/>
      <w:ind w:left="425" w:hanging="425"/>
      <w:jc w:val="both"/>
    </w:pPr>
    <w:rPr>
      <w:rFonts w:ascii="Arial" w:eastAsia="Times New Roman" w:hAnsi="Arial" w:cs="Arial"/>
      <w:lang w:eastAsia="sl-SI"/>
    </w:rPr>
  </w:style>
  <w:style w:type="paragraph" w:styleId="Noga">
    <w:name w:val="footer"/>
    <w:basedOn w:val="Navaden"/>
    <w:link w:val="NogaZnak"/>
    <w:uiPriority w:val="99"/>
    <w:unhideWhenUsed/>
    <w:rsid w:val="00E7080C"/>
    <w:pPr>
      <w:tabs>
        <w:tab w:val="center" w:pos="4536"/>
        <w:tab w:val="right" w:pos="9072"/>
      </w:tabs>
    </w:pPr>
  </w:style>
  <w:style w:type="character" w:customStyle="1" w:styleId="NogaZnak">
    <w:name w:val="Noga Znak"/>
    <w:link w:val="Noga"/>
    <w:uiPriority w:val="99"/>
    <w:rsid w:val="00E7080C"/>
    <w:rPr>
      <w:sz w:val="22"/>
      <w:szCs w:val="22"/>
      <w:lang w:eastAsia="en-US"/>
    </w:rPr>
  </w:style>
  <w:style w:type="paragraph" w:customStyle="1" w:styleId="len">
    <w:name w:val="Člen"/>
    <w:basedOn w:val="Navaden"/>
    <w:link w:val="lenZnak0"/>
    <w:qFormat/>
    <w:rsid w:val="007552FC"/>
    <w:pPr>
      <w:suppressAutoHyphens/>
      <w:overflowPunct w:val="0"/>
      <w:autoSpaceDE w:val="0"/>
      <w:autoSpaceDN w:val="0"/>
      <w:adjustRightInd w:val="0"/>
      <w:spacing w:before="480" w:after="0" w:line="240" w:lineRule="auto"/>
      <w:jc w:val="center"/>
      <w:textAlignment w:val="baseline"/>
    </w:pPr>
    <w:rPr>
      <w:rFonts w:ascii="Arial" w:eastAsia="Times New Roman" w:hAnsi="Arial"/>
      <w:b/>
    </w:rPr>
  </w:style>
  <w:style w:type="character" w:customStyle="1" w:styleId="lenZnak0">
    <w:name w:val="Člen Znak"/>
    <w:link w:val="len"/>
    <w:rsid w:val="007552FC"/>
    <w:rPr>
      <w:rFonts w:ascii="Arial" w:eastAsia="Times New Roman" w:hAnsi="Arial"/>
      <w:b/>
      <w:sz w:val="22"/>
      <w:szCs w:val="22"/>
    </w:rPr>
  </w:style>
  <w:style w:type="paragraph" w:customStyle="1" w:styleId="Odstavek">
    <w:name w:val="Odstavek"/>
    <w:basedOn w:val="Navaden"/>
    <w:link w:val="OdstavekZnak"/>
    <w:qFormat/>
    <w:rsid w:val="007552FC"/>
    <w:pPr>
      <w:overflowPunct w:val="0"/>
      <w:autoSpaceDE w:val="0"/>
      <w:autoSpaceDN w:val="0"/>
      <w:adjustRightInd w:val="0"/>
      <w:spacing w:before="240" w:after="0" w:line="240" w:lineRule="auto"/>
      <w:ind w:firstLine="1021"/>
      <w:jc w:val="both"/>
      <w:textAlignment w:val="baseline"/>
    </w:pPr>
    <w:rPr>
      <w:rFonts w:ascii="Arial" w:eastAsia="Times New Roman" w:hAnsi="Arial"/>
    </w:rPr>
  </w:style>
  <w:style w:type="character" w:customStyle="1" w:styleId="OdstavekZnak">
    <w:name w:val="Odstavek Znak"/>
    <w:link w:val="Odstavek"/>
    <w:rsid w:val="007552FC"/>
    <w:rPr>
      <w:rFonts w:ascii="Arial" w:eastAsia="Times New Roman" w:hAnsi="Arial"/>
      <w:sz w:val="22"/>
      <w:szCs w:val="22"/>
    </w:rPr>
  </w:style>
  <w:style w:type="paragraph" w:customStyle="1" w:styleId="tevilnatoka">
    <w:name w:val="Številčna točka"/>
    <w:basedOn w:val="Navaden"/>
    <w:link w:val="tevilnatokaZnak"/>
    <w:qFormat/>
    <w:rsid w:val="007552FC"/>
    <w:pPr>
      <w:numPr>
        <w:numId w:val="5"/>
      </w:numPr>
      <w:tabs>
        <w:tab w:val="left" w:pos="540"/>
        <w:tab w:val="left" w:pos="900"/>
      </w:tabs>
      <w:spacing w:after="0" w:line="240" w:lineRule="auto"/>
      <w:jc w:val="both"/>
    </w:pPr>
    <w:rPr>
      <w:rFonts w:ascii="Arial" w:eastAsia="Times New Roman" w:hAnsi="Arial"/>
    </w:rPr>
  </w:style>
  <w:style w:type="character" w:customStyle="1" w:styleId="tevilnatokaZnak">
    <w:name w:val="Številčna točka Znak"/>
    <w:link w:val="tevilnatoka"/>
    <w:rsid w:val="007552FC"/>
    <w:rPr>
      <w:rFonts w:ascii="Arial" w:eastAsia="Times New Roman" w:hAnsi="Arial"/>
      <w:sz w:val="22"/>
      <w:szCs w:val="22"/>
      <w:lang w:eastAsia="en-US"/>
    </w:rPr>
  </w:style>
  <w:style w:type="paragraph" w:customStyle="1" w:styleId="lennaslov">
    <w:name w:val="Člen_naslov"/>
    <w:basedOn w:val="len"/>
    <w:qFormat/>
    <w:rsid w:val="007552FC"/>
    <w:pPr>
      <w:spacing w:before="0"/>
    </w:pPr>
  </w:style>
  <w:style w:type="paragraph" w:customStyle="1" w:styleId="Zamaknjenadolobaprvinivo">
    <w:name w:val="Zamaknjena določba_prvi nivo"/>
    <w:basedOn w:val="Alineazaodstavkom"/>
    <w:link w:val="ZamaknjenadolobaprvinivoZnak"/>
    <w:qFormat/>
    <w:rsid w:val="00E52970"/>
    <w:pPr>
      <w:numPr>
        <w:numId w:val="0"/>
      </w:numPr>
      <w:tabs>
        <w:tab w:val="left" w:pos="540"/>
        <w:tab w:val="left" w:pos="900"/>
      </w:tabs>
      <w:overflowPunct/>
      <w:autoSpaceDE/>
      <w:autoSpaceDN/>
      <w:adjustRightInd/>
      <w:spacing w:line="240" w:lineRule="auto"/>
      <w:textAlignment w:val="auto"/>
    </w:pPr>
  </w:style>
  <w:style w:type="character" w:customStyle="1" w:styleId="ZamaknjenadolobaprvinivoZnak">
    <w:name w:val="Zamaknjena določba_prvi nivo Znak"/>
    <w:link w:val="Zamaknjenadolobaprvinivo"/>
    <w:rsid w:val="00E52970"/>
    <w:rPr>
      <w:rFonts w:ascii="Arial" w:eastAsia="Times New Roman" w:hAnsi="Arial"/>
      <w:sz w:val="22"/>
      <w:szCs w:val="22"/>
    </w:rPr>
  </w:style>
  <w:style w:type="paragraph" w:customStyle="1" w:styleId="Vrstapredpisa">
    <w:name w:val="Vrsta predpisa"/>
    <w:basedOn w:val="Navaden"/>
    <w:link w:val="VrstapredpisaZnak"/>
    <w:qFormat/>
    <w:rsid w:val="000553C1"/>
    <w:pPr>
      <w:suppressAutoHyphens/>
      <w:overflowPunct w:val="0"/>
      <w:autoSpaceDE w:val="0"/>
      <w:autoSpaceDN w:val="0"/>
      <w:adjustRightInd w:val="0"/>
      <w:spacing w:before="480" w:after="0" w:line="240" w:lineRule="auto"/>
      <w:jc w:val="center"/>
      <w:textAlignment w:val="baseline"/>
    </w:pPr>
    <w:rPr>
      <w:rFonts w:ascii="Arial" w:eastAsia="Times New Roman" w:hAnsi="Arial"/>
      <w:b/>
      <w:bCs/>
      <w:color w:val="000000"/>
      <w:spacing w:val="40"/>
    </w:rPr>
  </w:style>
  <w:style w:type="character" w:customStyle="1" w:styleId="VrstapredpisaZnak">
    <w:name w:val="Vrsta predpisa Znak"/>
    <w:link w:val="Vrstapredpisa"/>
    <w:rsid w:val="000553C1"/>
    <w:rPr>
      <w:rFonts w:ascii="Arial" w:eastAsia="Times New Roman" w:hAnsi="Arial"/>
      <w:b/>
      <w:bCs/>
      <w:color w:val="000000"/>
      <w:spacing w:val="40"/>
      <w:sz w:val="22"/>
      <w:szCs w:val="22"/>
    </w:rPr>
  </w:style>
  <w:style w:type="character" w:customStyle="1" w:styleId="Naslov2Znak">
    <w:name w:val="Naslov 2 Znak"/>
    <w:uiPriority w:val="9"/>
    <w:semiHidden/>
    <w:rsid w:val="000553C1"/>
    <w:rPr>
      <w:rFonts w:ascii="Cambria" w:eastAsia="Times New Roman" w:hAnsi="Cambria" w:cs="Times New Roman"/>
      <w:b/>
      <w:bCs/>
      <w:i/>
      <w:iCs/>
      <w:sz w:val="28"/>
      <w:szCs w:val="28"/>
      <w:lang w:eastAsia="en-US"/>
    </w:rPr>
  </w:style>
  <w:style w:type="paragraph" w:customStyle="1" w:styleId="lenZnak">
    <w:name w:val="člen Znak"/>
    <w:basedOn w:val="Navaden"/>
    <w:link w:val="lenZnakZnak"/>
    <w:rsid w:val="000553C1"/>
    <w:pPr>
      <w:numPr>
        <w:numId w:val="7"/>
      </w:numPr>
      <w:spacing w:after="0" w:line="300" w:lineRule="atLeast"/>
      <w:jc w:val="center"/>
    </w:pPr>
    <w:rPr>
      <w:rFonts w:ascii="Arial" w:eastAsia="Times New Roman" w:hAnsi="Arial"/>
      <w:snapToGrid w:val="0"/>
    </w:rPr>
  </w:style>
  <w:style w:type="character" w:customStyle="1" w:styleId="lenZnakZnak">
    <w:name w:val="člen Znak Znak"/>
    <w:link w:val="lenZnak"/>
    <w:rsid w:val="000553C1"/>
    <w:rPr>
      <w:rFonts w:ascii="Arial" w:eastAsia="Times New Roman" w:hAnsi="Arial"/>
      <w:snapToGrid w:val="0"/>
      <w:sz w:val="22"/>
      <w:szCs w:val="22"/>
      <w:lang w:eastAsia="en-US"/>
    </w:rPr>
  </w:style>
  <w:style w:type="character" w:customStyle="1" w:styleId="Naslov2Znak1">
    <w:name w:val="Naslov 2 Znak1"/>
    <w:link w:val="Naslov2"/>
    <w:rsid w:val="000553C1"/>
    <w:rPr>
      <w:rFonts w:ascii="Arial" w:eastAsia="Times New Roman" w:hAnsi="Arial"/>
      <w:b/>
      <w:bCs/>
      <w:caps/>
      <w:noProof/>
      <w:snapToGrid w:val="0"/>
      <w:sz w:val="22"/>
      <w:szCs w:val="22"/>
    </w:rPr>
  </w:style>
  <w:style w:type="paragraph" w:styleId="Naslov">
    <w:name w:val="Title"/>
    <w:basedOn w:val="Navaden"/>
    <w:link w:val="NaslovZnak"/>
    <w:autoRedefine/>
    <w:qFormat/>
    <w:rsid w:val="000553C1"/>
    <w:pPr>
      <w:numPr>
        <w:numId w:val="8"/>
      </w:numPr>
      <w:spacing w:after="120" w:line="240" w:lineRule="atLeast"/>
      <w:jc w:val="center"/>
      <w:outlineLvl w:val="0"/>
    </w:pPr>
    <w:rPr>
      <w:rFonts w:ascii="Arial" w:eastAsia="Times New Roman" w:hAnsi="Arial"/>
      <w:b/>
      <w:bCs/>
      <w:snapToGrid w:val="0"/>
      <w:szCs w:val="32"/>
    </w:rPr>
  </w:style>
  <w:style w:type="character" w:customStyle="1" w:styleId="NaslovZnak">
    <w:name w:val="Naslov Znak"/>
    <w:link w:val="Naslov"/>
    <w:rsid w:val="000553C1"/>
    <w:rPr>
      <w:rFonts w:ascii="Arial" w:eastAsia="Times New Roman" w:hAnsi="Arial"/>
      <w:b/>
      <w:bCs/>
      <w:snapToGrid w:val="0"/>
      <w:sz w:val="22"/>
      <w:szCs w:val="32"/>
      <w:lang w:eastAsia="en-US"/>
    </w:rPr>
  </w:style>
  <w:style w:type="paragraph" w:styleId="Kazalovsebine1">
    <w:name w:val="toc 1"/>
    <w:basedOn w:val="Navaden"/>
    <w:next w:val="Navaden"/>
    <w:autoRedefine/>
    <w:uiPriority w:val="39"/>
    <w:semiHidden/>
    <w:unhideWhenUsed/>
    <w:rsid w:val="000553C1"/>
  </w:style>
  <w:style w:type="character" w:customStyle="1" w:styleId="Komentar-besediloZnak1">
    <w:name w:val="Komentar - besedilo Znak1"/>
    <w:link w:val="a"/>
    <w:rsid w:val="002E7CE9"/>
    <w:rPr>
      <w:rFonts w:ascii="Arial" w:eastAsia="Times New Roman" w:hAnsi="Arial"/>
    </w:rPr>
  </w:style>
  <w:style w:type="paragraph" w:customStyle="1" w:styleId="gmail-odstavek">
    <w:name w:val="gmail-odstavek"/>
    <w:basedOn w:val="Navaden"/>
    <w:rsid w:val="003818A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gmail-alineazaodstavkom">
    <w:name w:val="gmail-alineazaodstavkom"/>
    <w:basedOn w:val="Navaden"/>
    <w:rsid w:val="003818A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
    <w:basedOn w:val="Navaden"/>
    <w:next w:val="Pripombabesedilo"/>
    <w:link w:val="Komentar-besediloZnak1"/>
    <w:unhideWhenUsed/>
    <w:rsid w:val="00414577"/>
    <w:pPr>
      <w:overflowPunct w:val="0"/>
      <w:autoSpaceDE w:val="0"/>
      <w:autoSpaceDN w:val="0"/>
      <w:adjustRightInd w:val="0"/>
      <w:spacing w:after="0" w:line="240" w:lineRule="auto"/>
      <w:jc w:val="both"/>
      <w:textAlignment w:val="baseline"/>
    </w:pPr>
    <w:rPr>
      <w:rFonts w:ascii="Arial" w:eastAsia="Times New Roman" w:hAnsi="Arial"/>
      <w:sz w:val="20"/>
      <w:szCs w:val="20"/>
    </w:rPr>
  </w:style>
  <w:style w:type="paragraph" w:customStyle="1" w:styleId="Navaden1">
    <w:name w:val="Navaden1"/>
    <w:basedOn w:val="Navaden"/>
    <w:rsid w:val="00352EAE"/>
    <w:pPr>
      <w:spacing w:before="120" w:after="0" w:line="240" w:lineRule="auto"/>
      <w:jc w:val="both"/>
    </w:pPr>
    <w:rPr>
      <w:rFonts w:ascii="Times New Roman" w:eastAsia="Times New Roman" w:hAnsi="Times New Roman"/>
      <w:sz w:val="24"/>
      <w:szCs w:val="24"/>
      <w:lang w:eastAsia="sl-SI"/>
    </w:rPr>
  </w:style>
  <w:style w:type="character" w:customStyle="1" w:styleId="super">
    <w:name w:val="super"/>
    <w:rsid w:val="00352EAE"/>
    <w:rPr>
      <w:sz w:val="17"/>
      <w:szCs w:val="17"/>
      <w:vertAlign w:val="superscript"/>
    </w:rPr>
  </w:style>
  <w:style w:type="character" w:customStyle="1" w:styleId="Naslov1Znak">
    <w:name w:val="Naslov 1 Znak"/>
    <w:link w:val="Naslov1"/>
    <w:uiPriority w:val="9"/>
    <w:rsid w:val="00D70E5A"/>
    <w:rPr>
      <w:rFonts w:ascii="Cambria" w:eastAsia="Times New Roman" w:hAnsi="Cambria" w:cs="Times New Roman"/>
      <w:b/>
      <w:bCs/>
      <w:kern w:val="32"/>
      <w:sz w:val="32"/>
      <w:szCs w:val="32"/>
      <w:lang w:eastAsia="en-US"/>
    </w:rPr>
  </w:style>
  <w:style w:type="character" w:customStyle="1" w:styleId="WW8Num18z7">
    <w:name w:val="WW8Num18z7"/>
    <w:rsid w:val="0091713D"/>
  </w:style>
  <w:style w:type="paragraph" w:customStyle="1" w:styleId="a0">
    <w:uiPriority w:val="99"/>
    <w:unhideWhenUsed/>
    <w:rsid w:val="00B051DE"/>
    <w:pPr>
      <w:spacing w:after="200" w:line="276" w:lineRule="auto"/>
    </w:pPr>
    <w:rPr>
      <w:sz w:val="22"/>
      <w:szCs w:val="22"/>
      <w:lang w:eastAsia="en-US"/>
    </w:rPr>
  </w:style>
  <w:style w:type="paragraph" w:customStyle="1" w:styleId="odstavek0">
    <w:name w:val="odstavek"/>
    <w:basedOn w:val="Navaden"/>
    <w:rsid w:val="00721881"/>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777B2B"/>
    <w:rPr>
      <w:sz w:val="22"/>
      <w:szCs w:val="22"/>
      <w:lang w:eastAsia="en-US"/>
    </w:rPr>
  </w:style>
  <w:style w:type="paragraph" w:customStyle="1" w:styleId="CM1">
    <w:name w:val="CM1"/>
    <w:basedOn w:val="Default"/>
    <w:next w:val="Default"/>
    <w:uiPriority w:val="99"/>
    <w:rsid w:val="00932116"/>
    <w:rPr>
      <w:rFonts w:ascii="Times New Roman" w:hAnsi="Times New Roman" w:cs="Times New Roman"/>
      <w:color w:val="auto"/>
      <w:lang w:eastAsia="sl-SI"/>
    </w:rPr>
  </w:style>
  <w:style w:type="paragraph" w:customStyle="1" w:styleId="CM3">
    <w:name w:val="CM3"/>
    <w:basedOn w:val="Default"/>
    <w:next w:val="Default"/>
    <w:uiPriority w:val="99"/>
    <w:rsid w:val="00932116"/>
    <w:rPr>
      <w:rFonts w:ascii="Times New Roman" w:hAnsi="Times New Roman" w:cs="Times New Roman"/>
      <w:color w:val="auto"/>
      <w:lang w:eastAsia="sl-SI"/>
    </w:rPr>
  </w:style>
  <w:style w:type="paragraph" w:customStyle="1" w:styleId="Style6">
    <w:name w:val="Style6"/>
    <w:basedOn w:val="Navaden"/>
    <w:uiPriority w:val="99"/>
    <w:rsid w:val="00BF7021"/>
    <w:pPr>
      <w:widowControl w:val="0"/>
      <w:autoSpaceDE w:val="0"/>
      <w:autoSpaceDN w:val="0"/>
      <w:adjustRightInd w:val="0"/>
      <w:spacing w:after="0" w:line="230" w:lineRule="exact"/>
      <w:jc w:val="both"/>
    </w:pPr>
    <w:rPr>
      <w:rFonts w:ascii="Arial" w:eastAsia="Times New Roman" w:hAnsi="Arial" w:cs="Arial"/>
      <w:sz w:val="24"/>
      <w:szCs w:val="24"/>
      <w:lang w:eastAsia="sl-SI"/>
    </w:rPr>
  </w:style>
  <w:style w:type="character" w:customStyle="1" w:styleId="FontStyle15">
    <w:name w:val="Font Style15"/>
    <w:uiPriority w:val="99"/>
    <w:rsid w:val="00BF7021"/>
    <w:rPr>
      <w:rFonts w:ascii="Arial" w:hAnsi="Arial" w:cs="Arial"/>
      <w:sz w:val="18"/>
      <w:szCs w:val="18"/>
    </w:rPr>
  </w:style>
  <w:style w:type="paragraph" w:customStyle="1" w:styleId="Slog">
    <w:name w:val="Slog"/>
    <w:uiPriority w:val="99"/>
    <w:unhideWhenUsed/>
    <w:rsid w:val="00132B6E"/>
    <w:pPr>
      <w:spacing w:after="200" w:line="276" w:lineRule="auto"/>
    </w:pPr>
    <w:rPr>
      <w:rFonts w:eastAsia="Times New Roman"/>
      <w:lang w:eastAsia="en-US"/>
    </w:rPr>
  </w:style>
  <w:style w:type="paragraph" w:customStyle="1" w:styleId="zamaknjenadolobaprvinivo1">
    <w:name w:val="zamaknjenadolobaprvinivo1"/>
    <w:basedOn w:val="Navaden"/>
    <w:rsid w:val="00881575"/>
    <w:pPr>
      <w:spacing w:after="0" w:line="240" w:lineRule="auto"/>
      <w:jc w:val="both"/>
    </w:pPr>
    <w:rPr>
      <w:rFonts w:ascii="Arial" w:eastAsia="Times New Roman" w:hAnsi="Arial" w:cs="Arial"/>
      <w:lang w:eastAsia="sl-SI"/>
    </w:rPr>
  </w:style>
  <w:style w:type="paragraph" w:customStyle="1" w:styleId="rkovnatokazaodstavkom1">
    <w:name w:val="rkovnatokazaodstavkom1"/>
    <w:basedOn w:val="Navaden"/>
    <w:rsid w:val="00041900"/>
    <w:pPr>
      <w:spacing w:after="0" w:line="240" w:lineRule="auto"/>
      <w:ind w:left="425" w:hanging="425"/>
      <w:jc w:val="both"/>
    </w:pPr>
    <w:rPr>
      <w:rFonts w:ascii="Arial" w:eastAsia="Times New Roman" w:hAnsi="Arial" w:cs="Arial"/>
      <w:lang w:eastAsia="sl-SI"/>
    </w:rPr>
  </w:style>
  <w:style w:type="character" w:customStyle="1" w:styleId="PripombabesediloZnak1">
    <w:name w:val="Pripomba – besedilo Znak1"/>
    <w:uiPriority w:val="99"/>
    <w:semiHidden/>
    <w:rsid w:val="003A4E19"/>
    <w:rPr>
      <w:lang w:eastAsia="en-US"/>
    </w:rPr>
  </w:style>
  <w:style w:type="paragraph" w:customStyle="1" w:styleId="Style1">
    <w:name w:val="Style1"/>
    <w:basedOn w:val="Navaden"/>
    <w:uiPriority w:val="99"/>
    <w:rsid w:val="00BA3A85"/>
    <w:pPr>
      <w:widowControl w:val="0"/>
      <w:autoSpaceDE w:val="0"/>
      <w:autoSpaceDN w:val="0"/>
      <w:adjustRightInd w:val="0"/>
      <w:spacing w:after="0" w:line="230" w:lineRule="exact"/>
      <w:jc w:val="both"/>
    </w:pPr>
    <w:rPr>
      <w:rFonts w:ascii="Arial" w:eastAsia="Times New Roman" w:hAnsi="Arial" w:cs="Arial"/>
      <w:sz w:val="24"/>
      <w:szCs w:val="24"/>
      <w:lang w:eastAsia="sl-SI"/>
    </w:rPr>
  </w:style>
  <w:style w:type="paragraph" w:styleId="Golobesedilo">
    <w:name w:val="Plain Text"/>
    <w:basedOn w:val="Navaden"/>
    <w:link w:val="GolobesediloZnak"/>
    <w:uiPriority w:val="99"/>
    <w:unhideWhenUsed/>
    <w:rsid w:val="00EC4526"/>
    <w:pPr>
      <w:spacing w:after="0" w:line="240" w:lineRule="auto"/>
    </w:pPr>
    <w:rPr>
      <w:szCs w:val="21"/>
    </w:rPr>
  </w:style>
  <w:style w:type="character" w:customStyle="1" w:styleId="GolobesediloZnak">
    <w:name w:val="Golo besedilo Znak"/>
    <w:link w:val="Golobesedilo"/>
    <w:uiPriority w:val="99"/>
    <w:rsid w:val="00EC4526"/>
    <w:rPr>
      <w:sz w:val="22"/>
      <w:szCs w:val="21"/>
      <w:lang w:eastAsia="en-US"/>
    </w:rPr>
  </w:style>
  <w:style w:type="paragraph" w:customStyle="1" w:styleId="dtparial">
    <w:name w:val="dtparial"/>
    <w:basedOn w:val="Navaden"/>
    <w:rsid w:val="00877193"/>
    <w:pPr>
      <w:spacing w:before="100" w:beforeAutospacing="1" w:after="100" w:afterAutospacing="1" w:line="240" w:lineRule="auto"/>
    </w:pPr>
    <w:rPr>
      <w:rFonts w:ascii="Arial" w:eastAsia="Times New Roman" w:hAnsi="Arial" w:cs="Arial"/>
      <w:color w:val="000000"/>
      <w:sz w:val="18"/>
      <w:szCs w:val="18"/>
      <w:lang w:eastAsia="sl-SI"/>
    </w:rPr>
  </w:style>
  <w:style w:type="paragraph" w:customStyle="1" w:styleId="alineazaodstavkom0">
    <w:name w:val="alineazaodstavkom"/>
    <w:basedOn w:val="Navaden"/>
    <w:rsid w:val="00C91E36"/>
    <w:pPr>
      <w:spacing w:before="100" w:beforeAutospacing="1" w:after="100" w:afterAutospacing="1" w:line="240" w:lineRule="auto"/>
    </w:pPr>
    <w:rPr>
      <w:rFonts w:ascii="Times New Roman" w:eastAsia="Times New Roman" w:hAnsi="Times New Roman"/>
      <w:sz w:val="24"/>
      <w:szCs w:val="24"/>
      <w:lang w:eastAsia="sl-SI"/>
    </w:rPr>
  </w:style>
  <w:style w:type="table" w:customStyle="1" w:styleId="TableGrid">
    <w:name w:val="TableGrid"/>
    <w:rsid w:val="009976EE"/>
    <w:rPr>
      <w:rFonts w:eastAsia="Times New Roman"/>
      <w:sz w:val="22"/>
      <w:szCs w:val="22"/>
    </w:rPr>
    <w:tblPr>
      <w:tblCellMar>
        <w:top w:w="0" w:type="dxa"/>
        <w:left w:w="0" w:type="dxa"/>
        <w:bottom w:w="0" w:type="dxa"/>
        <w:right w:w="0" w:type="dxa"/>
      </w:tblCellMar>
    </w:tblPr>
  </w:style>
  <w:style w:type="paragraph" w:customStyle="1" w:styleId="Style4">
    <w:name w:val="Style4"/>
    <w:basedOn w:val="Navaden"/>
    <w:uiPriority w:val="99"/>
    <w:rsid w:val="004E2FB2"/>
    <w:pPr>
      <w:widowControl w:val="0"/>
      <w:autoSpaceDE w:val="0"/>
      <w:autoSpaceDN w:val="0"/>
      <w:adjustRightInd w:val="0"/>
      <w:spacing w:after="0" w:line="274" w:lineRule="exact"/>
      <w:jc w:val="both"/>
    </w:pPr>
    <w:rPr>
      <w:rFonts w:ascii="Times New Roman" w:eastAsiaTheme="minorEastAsia" w:hAnsi="Times New Roman"/>
      <w:sz w:val="24"/>
      <w:szCs w:val="24"/>
      <w:lang w:eastAsia="sl-SI"/>
    </w:rPr>
  </w:style>
  <w:style w:type="character" w:customStyle="1" w:styleId="FontStyle18">
    <w:name w:val="Font Style18"/>
    <w:basedOn w:val="Privzetapisavaodstavka"/>
    <w:uiPriority w:val="99"/>
    <w:rsid w:val="004E2FB2"/>
    <w:rPr>
      <w:rFonts w:ascii="Times New Roman" w:hAnsi="Times New Roman" w:cs="Times New Roman"/>
      <w:i/>
      <w:iCs/>
      <w:sz w:val="24"/>
      <w:szCs w:val="24"/>
    </w:rPr>
  </w:style>
  <w:style w:type="paragraph" w:customStyle="1" w:styleId="Style10">
    <w:name w:val="Style10"/>
    <w:basedOn w:val="Navaden"/>
    <w:uiPriority w:val="99"/>
    <w:rsid w:val="004E2FB2"/>
    <w:pPr>
      <w:widowControl w:val="0"/>
      <w:autoSpaceDE w:val="0"/>
      <w:autoSpaceDN w:val="0"/>
      <w:adjustRightInd w:val="0"/>
      <w:spacing w:after="0" w:line="274" w:lineRule="exact"/>
      <w:jc w:val="both"/>
    </w:pPr>
    <w:rPr>
      <w:rFonts w:ascii="Times New Roman" w:eastAsiaTheme="minorEastAsia" w:hAnsi="Times New Roman"/>
      <w:sz w:val="24"/>
      <w:szCs w:val="24"/>
      <w:lang w:eastAsia="sl-SI"/>
    </w:rPr>
  </w:style>
  <w:style w:type="paragraph" w:customStyle="1" w:styleId="esegmentt">
    <w:name w:val="esegment_t"/>
    <w:basedOn w:val="Navaden"/>
    <w:rsid w:val="009417E0"/>
    <w:pPr>
      <w:spacing w:after="117" w:line="360" w:lineRule="atLeast"/>
      <w:jc w:val="center"/>
    </w:pPr>
    <w:rPr>
      <w:rFonts w:ascii="Times New Roman" w:eastAsia="Times New Roman" w:hAnsi="Times New Roman"/>
      <w:b/>
      <w:bCs/>
      <w:color w:val="6B7E9D"/>
      <w:sz w:val="31"/>
      <w:szCs w:val="31"/>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030C"/>
    <w:pPr>
      <w:spacing w:after="200" w:line="276" w:lineRule="auto"/>
    </w:pPr>
    <w:rPr>
      <w:sz w:val="22"/>
      <w:szCs w:val="22"/>
      <w:lang w:eastAsia="en-US"/>
    </w:rPr>
  </w:style>
  <w:style w:type="paragraph" w:styleId="Naslov1">
    <w:name w:val="heading 1"/>
    <w:basedOn w:val="Navaden"/>
    <w:next w:val="Navaden"/>
    <w:link w:val="Naslov1Znak"/>
    <w:uiPriority w:val="9"/>
    <w:qFormat/>
    <w:rsid w:val="00D70E5A"/>
    <w:pPr>
      <w:keepNext/>
      <w:spacing w:before="240" w:after="60"/>
      <w:outlineLvl w:val="0"/>
    </w:pPr>
    <w:rPr>
      <w:rFonts w:ascii="Cambria" w:eastAsia="Times New Roman" w:hAnsi="Cambria"/>
      <w:b/>
      <w:bCs/>
      <w:kern w:val="32"/>
      <w:sz w:val="32"/>
      <w:szCs w:val="32"/>
    </w:rPr>
  </w:style>
  <w:style w:type="paragraph" w:styleId="Naslov2">
    <w:name w:val="heading 2"/>
    <w:basedOn w:val="Kazalovsebine1"/>
    <w:next w:val="lenZnak"/>
    <w:link w:val="Naslov2Znak1"/>
    <w:qFormat/>
    <w:rsid w:val="000553C1"/>
    <w:pPr>
      <w:keepNext/>
      <w:tabs>
        <w:tab w:val="center" w:pos="425"/>
        <w:tab w:val="left" w:pos="660"/>
        <w:tab w:val="right" w:leader="hyphen" w:pos="9678"/>
      </w:tabs>
      <w:spacing w:before="120" w:after="0" w:line="240" w:lineRule="auto"/>
      <w:jc w:val="center"/>
      <w:outlineLvl w:val="1"/>
    </w:pPr>
    <w:rPr>
      <w:rFonts w:ascii="Arial" w:eastAsia="Times New Roman" w:hAnsi="Arial"/>
      <w:b/>
      <w:bCs/>
      <w:caps/>
      <w:noProof/>
      <w:snapToGrid w:val="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DB479A"/>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DB479A"/>
    <w:rPr>
      <w:rFonts w:ascii="Arial" w:eastAsia="Times New Roman" w:hAnsi="Arial"/>
      <w:szCs w:val="24"/>
      <w:lang w:eastAsia="en-US"/>
    </w:rPr>
  </w:style>
  <w:style w:type="paragraph" w:customStyle="1" w:styleId="Naslovpredpisa">
    <w:name w:val="Naslov_predpisa"/>
    <w:basedOn w:val="Navaden"/>
    <w:link w:val="NaslovpredpisaZnak"/>
    <w:qFormat/>
    <w:rsid w:val="00DB479A"/>
    <w:pPr>
      <w:suppressAutoHyphens/>
      <w:overflowPunct w:val="0"/>
      <w:autoSpaceDE w:val="0"/>
      <w:autoSpaceDN w:val="0"/>
      <w:adjustRightInd w:val="0"/>
      <w:spacing w:before="120" w:after="160" w:line="200" w:lineRule="exact"/>
      <w:jc w:val="center"/>
      <w:textAlignment w:val="baseline"/>
    </w:pPr>
    <w:rPr>
      <w:rFonts w:ascii="Arial" w:eastAsia="Times New Roman" w:hAnsi="Arial"/>
      <w:b/>
    </w:rPr>
  </w:style>
  <w:style w:type="character" w:customStyle="1" w:styleId="NaslovpredpisaZnak">
    <w:name w:val="Naslov_predpisa Znak"/>
    <w:link w:val="Naslovpredpisa"/>
    <w:rsid w:val="00DB479A"/>
    <w:rPr>
      <w:rFonts w:ascii="Arial" w:eastAsia="Times New Roman" w:hAnsi="Arial" w:cs="Arial"/>
      <w:b/>
      <w:sz w:val="22"/>
      <w:szCs w:val="22"/>
    </w:rPr>
  </w:style>
  <w:style w:type="paragraph" w:customStyle="1" w:styleId="Poglavje">
    <w:name w:val="Poglavje"/>
    <w:basedOn w:val="Navaden"/>
    <w:qFormat/>
    <w:rsid w:val="00DB479A"/>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DB479A"/>
    <w:pPr>
      <w:overflowPunct w:val="0"/>
      <w:autoSpaceDE w:val="0"/>
      <w:autoSpaceDN w:val="0"/>
      <w:adjustRightInd w:val="0"/>
      <w:spacing w:before="60" w:after="60" w:line="200" w:lineRule="exact"/>
      <w:jc w:val="both"/>
      <w:textAlignment w:val="baseline"/>
    </w:pPr>
    <w:rPr>
      <w:rFonts w:ascii="Arial" w:eastAsia="Times New Roman" w:hAnsi="Arial"/>
    </w:rPr>
  </w:style>
  <w:style w:type="character" w:customStyle="1" w:styleId="NeotevilenodstavekZnak">
    <w:name w:val="Neoštevilčen odstavek Znak"/>
    <w:link w:val="Neotevilenodstavek"/>
    <w:rsid w:val="00DB479A"/>
    <w:rPr>
      <w:rFonts w:ascii="Arial" w:eastAsia="Times New Roman" w:hAnsi="Arial" w:cs="Arial"/>
      <w:sz w:val="22"/>
      <w:szCs w:val="22"/>
    </w:rPr>
  </w:style>
  <w:style w:type="paragraph" w:customStyle="1" w:styleId="Oddelek">
    <w:name w:val="Oddelek"/>
    <w:basedOn w:val="Navaden"/>
    <w:link w:val="OddelekZnak1"/>
    <w:qFormat/>
    <w:rsid w:val="00DB479A"/>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rPr>
  </w:style>
  <w:style w:type="character" w:customStyle="1" w:styleId="OddelekZnak1">
    <w:name w:val="Oddelek Znak1"/>
    <w:link w:val="Oddelek"/>
    <w:rsid w:val="00DB479A"/>
    <w:rPr>
      <w:rFonts w:ascii="Arial" w:eastAsia="Times New Roman" w:hAnsi="Arial"/>
      <w:b/>
      <w:sz w:val="22"/>
      <w:szCs w:val="22"/>
      <w:lang w:eastAsia="en-US"/>
    </w:rPr>
  </w:style>
  <w:style w:type="paragraph" w:customStyle="1" w:styleId="Alineazaodstavkom">
    <w:name w:val="Alinea za odstavkom"/>
    <w:basedOn w:val="Navaden"/>
    <w:link w:val="AlineazaodstavkomZnak"/>
    <w:qFormat/>
    <w:rsid w:val="00DB479A"/>
    <w:pPr>
      <w:numPr>
        <w:numId w:val="4"/>
      </w:numPr>
      <w:overflowPunct w:val="0"/>
      <w:autoSpaceDE w:val="0"/>
      <w:autoSpaceDN w:val="0"/>
      <w:adjustRightInd w:val="0"/>
      <w:spacing w:after="0" w:line="200" w:lineRule="exact"/>
      <w:ind w:left="709" w:hanging="284"/>
      <w:jc w:val="both"/>
      <w:textAlignment w:val="baseline"/>
    </w:pPr>
    <w:rPr>
      <w:rFonts w:ascii="Arial" w:eastAsia="Times New Roman" w:hAnsi="Arial"/>
    </w:rPr>
  </w:style>
  <w:style w:type="character" w:customStyle="1" w:styleId="AlineazaodstavkomZnak">
    <w:name w:val="Alinea za odstavkom Znak"/>
    <w:link w:val="Alineazaodstavkom"/>
    <w:rsid w:val="00DB479A"/>
    <w:rPr>
      <w:rFonts w:ascii="Arial" w:eastAsia="Times New Roman" w:hAnsi="Arial"/>
      <w:sz w:val="22"/>
      <w:szCs w:val="22"/>
      <w:lang w:eastAsia="en-US"/>
    </w:rPr>
  </w:style>
  <w:style w:type="paragraph" w:customStyle="1" w:styleId="Odstavekseznama1">
    <w:name w:val="Odstavek seznama1"/>
    <w:basedOn w:val="Navaden"/>
    <w:qFormat/>
    <w:rsid w:val="00DB479A"/>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DB479A"/>
    <w:pPr>
      <w:overflowPunct w:val="0"/>
      <w:autoSpaceDE w:val="0"/>
      <w:autoSpaceDN w:val="0"/>
      <w:adjustRightInd w:val="0"/>
      <w:spacing w:after="0" w:line="200" w:lineRule="exact"/>
      <w:ind w:left="720" w:hanging="360"/>
      <w:jc w:val="both"/>
      <w:textAlignment w:val="baseline"/>
    </w:pPr>
    <w:rPr>
      <w:rFonts w:ascii="Arial" w:eastAsia="Times New Roman" w:hAnsi="Arial"/>
    </w:rPr>
  </w:style>
  <w:style w:type="character" w:customStyle="1" w:styleId="AlineazatokoZnak">
    <w:name w:val="Alinea za točko Znak"/>
    <w:link w:val="Alineazatoko"/>
    <w:rsid w:val="00DB479A"/>
    <w:rPr>
      <w:rFonts w:ascii="Arial" w:eastAsia="Times New Roman" w:hAnsi="Arial"/>
      <w:sz w:val="22"/>
      <w:szCs w:val="22"/>
    </w:rPr>
  </w:style>
  <w:style w:type="character" w:customStyle="1" w:styleId="rkovnatokazaodstavkomZnak">
    <w:name w:val="Črkovna točka_za odstavkom Znak"/>
    <w:link w:val="rkovnatokazaodstavkom"/>
    <w:rsid w:val="00DB479A"/>
    <w:rPr>
      <w:rFonts w:ascii="Arial" w:hAnsi="Arial"/>
      <w:lang w:eastAsia="en-US"/>
    </w:rPr>
  </w:style>
  <w:style w:type="paragraph" w:customStyle="1" w:styleId="rkovnatokazaodstavkom">
    <w:name w:val="Črkovna točka_za odstavkom"/>
    <w:basedOn w:val="Navaden"/>
    <w:link w:val="rkovnatokazaodstavkomZnak"/>
    <w:qFormat/>
    <w:rsid w:val="00DB479A"/>
    <w:pPr>
      <w:numPr>
        <w:numId w:val="3"/>
      </w:numPr>
      <w:overflowPunct w:val="0"/>
      <w:autoSpaceDE w:val="0"/>
      <w:autoSpaceDN w:val="0"/>
      <w:adjustRightInd w:val="0"/>
      <w:spacing w:after="0" w:line="200" w:lineRule="exact"/>
      <w:jc w:val="both"/>
      <w:textAlignment w:val="baseline"/>
    </w:pPr>
    <w:rPr>
      <w:rFonts w:ascii="Arial" w:hAnsi="Arial"/>
      <w:sz w:val="20"/>
      <w:szCs w:val="20"/>
    </w:rPr>
  </w:style>
  <w:style w:type="paragraph" w:customStyle="1" w:styleId="Odsek">
    <w:name w:val="Odsek"/>
    <w:basedOn w:val="Oddelek"/>
    <w:link w:val="OdsekZnak"/>
    <w:qFormat/>
    <w:rsid w:val="00DB479A"/>
    <w:pPr>
      <w:numPr>
        <w:numId w:val="2"/>
      </w:numPr>
      <w:ind w:left="0" w:firstLine="0"/>
    </w:pPr>
  </w:style>
  <w:style w:type="character" w:customStyle="1" w:styleId="OdsekZnak">
    <w:name w:val="Odsek Znak"/>
    <w:link w:val="Odsek"/>
    <w:rsid w:val="00DB479A"/>
    <w:rPr>
      <w:rFonts w:ascii="Arial" w:eastAsia="Times New Roman" w:hAnsi="Arial"/>
      <w:b/>
      <w:sz w:val="22"/>
      <w:szCs w:val="22"/>
      <w:lang w:eastAsia="en-US"/>
    </w:rPr>
  </w:style>
  <w:style w:type="character" w:customStyle="1" w:styleId="ZnakZnakZnak">
    <w:name w:val="Znak Znak Znak"/>
    <w:link w:val="ZnakZnak"/>
    <w:locked/>
    <w:rsid w:val="002F4CF1"/>
    <w:rPr>
      <w:sz w:val="24"/>
      <w:szCs w:val="24"/>
      <w:lang w:val="pl-PL" w:eastAsia="pl-PL"/>
    </w:rPr>
  </w:style>
  <w:style w:type="paragraph" w:customStyle="1" w:styleId="ZnakZnak">
    <w:name w:val="Znak Znak"/>
    <w:basedOn w:val="Navaden"/>
    <w:link w:val="ZnakZnakZnak"/>
    <w:rsid w:val="002F4CF1"/>
    <w:pPr>
      <w:spacing w:after="0" w:line="240" w:lineRule="auto"/>
    </w:pPr>
    <w:rPr>
      <w:sz w:val="24"/>
      <w:szCs w:val="24"/>
      <w:lang w:val="pl-PL" w:eastAsia="pl-PL"/>
    </w:rPr>
  </w:style>
  <w:style w:type="paragraph" w:customStyle="1" w:styleId="Default">
    <w:name w:val="Default"/>
    <w:rsid w:val="004979FC"/>
    <w:pPr>
      <w:autoSpaceDE w:val="0"/>
      <w:autoSpaceDN w:val="0"/>
      <w:adjustRightInd w:val="0"/>
    </w:pPr>
    <w:rPr>
      <w:rFonts w:ascii="EUAlbertina" w:hAnsi="EUAlbertina" w:cs="EUAlbertina"/>
      <w:color w:val="000000"/>
      <w:sz w:val="24"/>
      <w:szCs w:val="24"/>
      <w:lang w:eastAsia="en-US"/>
    </w:rPr>
  </w:style>
  <w:style w:type="paragraph" w:styleId="Odstavekseznama">
    <w:name w:val="List Paragraph"/>
    <w:basedOn w:val="Navaden"/>
    <w:link w:val="OdstavekseznamaZnak"/>
    <w:uiPriority w:val="99"/>
    <w:qFormat/>
    <w:rsid w:val="00316BF9"/>
    <w:pPr>
      <w:spacing w:after="120" w:line="240" w:lineRule="auto"/>
      <w:ind w:left="720"/>
      <w:contextualSpacing/>
      <w:jc w:val="center"/>
    </w:pPr>
    <w:rPr>
      <w:rFonts w:ascii="Arial" w:eastAsia="Times New Roman" w:hAnsi="Arial"/>
      <w:bCs/>
    </w:rPr>
  </w:style>
  <w:style w:type="character" w:customStyle="1" w:styleId="OdstavekseznamaZnak">
    <w:name w:val="Odstavek seznama Znak"/>
    <w:link w:val="Odstavekseznama"/>
    <w:uiPriority w:val="99"/>
    <w:rsid w:val="00316BF9"/>
    <w:rPr>
      <w:rFonts w:ascii="Arial" w:eastAsia="Times New Roman" w:hAnsi="Arial" w:cs="Arial"/>
      <w:bCs/>
      <w:sz w:val="22"/>
      <w:szCs w:val="22"/>
      <w:lang w:eastAsia="en-US"/>
    </w:rPr>
  </w:style>
  <w:style w:type="paragraph" w:customStyle="1" w:styleId="CM4">
    <w:name w:val="CM4"/>
    <w:basedOn w:val="Navaden"/>
    <w:next w:val="Navaden"/>
    <w:uiPriority w:val="99"/>
    <w:rsid w:val="00316BF9"/>
    <w:pPr>
      <w:autoSpaceDE w:val="0"/>
      <w:autoSpaceDN w:val="0"/>
      <w:adjustRightInd w:val="0"/>
      <w:spacing w:after="0" w:line="240" w:lineRule="auto"/>
    </w:pPr>
    <w:rPr>
      <w:rFonts w:ascii="EUAlbertina" w:eastAsia="Times New Roman" w:hAnsi="EUAlbertina"/>
      <w:sz w:val="24"/>
      <w:szCs w:val="24"/>
      <w:lang w:eastAsia="sl-SI"/>
    </w:rPr>
  </w:style>
  <w:style w:type="paragraph" w:customStyle="1" w:styleId="len1">
    <w:name w:val="len1"/>
    <w:basedOn w:val="Navaden"/>
    <w:rsid w:val="00020E7E"/>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020E7E"/>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020E7E"/>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avaden"/>
    <w:rsid w:val="00020E7E"/>
    <w:pPr>
      <w:spacing w:after="0" w:line="240" w:lineRule="auto"/>
      <w:jc w:val="center"/>
    </w:pPr>
    <w:rPr>
      <w:rFonts w:ascii="Arial" w:eastAsia="Times New Roman" w:hAnsi="Arial" w:cs="Arial"/>
      <w:b/>
      <w:bCs/>
      <w:lang w:eastAsia="sl-SI"/>
    </w:rPr>
  </w:style>
  <w:style w:type="paragraph" w:customStyle="1" w:styleId="rkovnatokazatevilnotoko1">
    <w:name w:val="rkovnatokazatevilnotoko1"/>
    <w:basedOn w:val="Navaden"/>
    <w:rsid w:val="002568A0"/>
    <w:pPr>
      <w:spacing w:after="0" w:line="240" w:lineRule="auto"/>
      <w:ind w:left="782" w:hanging="356"/>
      <w:jc w:val="both"/>
    </w:pPr>
    <w:rPr>
      <w:rFonts w:ascii="Arial" w:eastAsia="Times New Roman" w:hAnsi="Arial" w:cs="Arial"/>
      <w:lang w:eastAsia="sl-SI"/>
    </w:rPr>
  </w:style>
  <w:style w:type="paragraph" w:styleId="Besedilooblaka">
    <w:name w:val="Balloon Text"/>
    <w:basedOn w:val="Navaden"/>
    <w:link w:val="BesedilooblakaZnak"/>
    <w:uiPriority w:val="99"/>
    <w:semiHidden/>
    <w:unhideWhenUsed/>
    <w:rsid w:val="00CC0B83"/>
    <w:pPr>
      <w:spacing w:after="0" w:line="240" w:lineRule="auto"/>
    </w:pPr>
    <w:rPr>
      <w:rFonts w:ascii="Segoe UI" w:hAnsi="Segoe UI"/>
      <w:sz w:val="18"/>
      <w:szCs w:val="18"/>
    </w:rPr>
  </w:style>
  <w:style w:type="character" w:customStyle="1" w:styleId="BesedilooblakaZnak">
    <w:name w:val="Besedilo oblačka Znak"/>
    <w:link w:val="Besedilooblaka"/>
    <w:uiPriority w:val="99"/>
    <w:semiHidden/>
    <w:rsid w:val="00CC0B83"/>
    <w:rPr>
      <w:rFonts w:ascii="Segoe UI" w:hAnsi="Segoe UI" w:cs="Segoe UI"/>
      <w:sz w:val="18"/>
      <w:szCs w:val="18"/>
      <w:lang w:eastAsia="en-US"/>
    </w:rPr>
  </w:style>
  <w:style w:type="character" w:styleId="Pripombasklic">
    <w:name w:val="annotation reference"/>
    <w:semiHidden/>
    <w:unhideWhenUsed/>
    <w:rsid w:val="009A6957"/>
    <w:rPr>
      <w:sz w:val="16"/>
      <w:szCs w:val="16"/>
    </w:rPr>
  </w:style>
  <w:style w:type="paragraph" w:styleId="Pripombabesedilo">
    <w:name w:val="annotation text"/>
    <w:basedOn w:val="Navaden"/>
    <w:link w:val="PripombabesediloZnak"/>
    <w:unhideWhenUsed/>
    <w:rsid w:val="009A6957"/>
    <w:rPr>
      <w:sz w:val="20"/>
      <w:szCs w:val="20"/>
    </w:rPr>
  </w:style>
  <w:style w:type="character" w:customStyle="1" w:styleId="PripombabesediloZnak">
    <w:name w:val="Pripomba – besedilo Znak"/>
    <w:link w:val="Pripombabesedilo"/>
    <w:rsid w:val="009A6957"/>
    <w:rPr>
      <w:lang w:eastAsia="en-US"/>
    </w:rPr>
  </w:style>
  <w:style w:type="paragraph" w:styleId="Zadevapripombe">
    <w:name w:val="annotation subject"/>
    <w:basedOn w:val="Pripombabesedilo"/>
    <w:next w:val="Pripombabesedilo"/>
    <w:link w:val="ZadevapripombeZnak"/>
    <w:uiPriority w:val="99"/>
    <w:semiHidden/>
    <w:unhideWhenUsed/>
    <w:rsid w:val="009A6957"/>
    <w:rPr>
      <w:b/>
      <w:bCs/>
    </w:rPr>
  </w:style>
  <w:style w:type="character" w:customStyle="1" w:styleId="ZadevapripombeZnak">
    <w:name w:val="Zadeva pripombe Znak"/>
    <w:link w:val="Zadevapripombe"/>
    <w:uiPriority w:val="99"/>
    <w:semiHidden/>
    <w:rsid w:val="009A6957"/>
    <w:rPr>
      <w:b/>
      <w:bCs/>
      <w:lang w:eastAsia="en-US"/>
    </w:rPr>
  </w:style>
  <w:style w:type="character" w:styleId="Hiperpovezava">
    <w:name w:val="Hyperlink"/>
    <w:uiPriority w:val="99"/>
    <w:unhideWhenUsed/>
    <w:rsid w:val="008F62B4"/>
    <w:rPr>
      <w:color w:val="0000FF"/>
      <w:u w:val="single"/>
    </w:rPr>
  </w:style>
  <w:style w:type="character" w:styleId="SledenaHiperpovezava">
    <w:name w:val="FollowedHyperlink"/>
    <w:uiPriority w:val="99"/>
    <w:semiHidden/>
    <w:unhideWhenUsed/>
    <w:rsid w:val="008F62B4"/>
    <w:rPr>
      <w:color w:val="800080"/>
      <w:u w:val="single"/>
    </w:rPr>
  </w:style>
  <w:style w:type="paragraph" w:customStyle="1" w:styleId="Telo">
    <w:name w:val="Telo"/>
    <w:basedOn w:val="Telobesedila"/>
    <w:link w:val="TeloZnak"/>
    <w:rsid w:val="00563E64"/>
    <w:pPr>
      <w:keepLines/>
      <w:spacing w:before="240" w:after="0" w:line="240" w:lineRule="auto"/>
      <w:jc w:val="both"/>
    </w:pPr>
    <w:rPr>
      <w:rFonts w:ascii="Times New Roman" w:eastAsia="Times New Roman" w:hAnsi="Times New Roman"/>
      <w:i/>
      <w:sz w:val="24"/>
      <w:szCs w:val="20"/>
    </w:rPr>
  </w:style>
  <w:style w:type="character" w:customStyle="1" w:styleId="TeloZnak">
    <w:name w:val="Telo Znak"/>
    <w:link w:val="Telo"/>
    <w:rsid w:val="00563E64"/>
    <w:rPr>
      <w:rFonts w:ascii="Times New Roman" w:eastAsia="Times New Roman" w:hAnsi="Times New Roman"/>
      <w:i/>
      <w:sz w:val="24"/>
    </w:rPr>
  </w:style>
  <w:style w:type="paragraph" w:styleId="Telobesedila">
    <w:name w:val="Body Text"/>
    <w:basedOn w:val="Navaden"/>
    <w:link w:val="TelobesedilaZnak"/>
    <w:uiPriority w:val="99"/>
    <w:unhideWhenUsed/>
    <w:rsid w:val="00563E64"/>
    <w:pPr>
      <w:spacing w:after="120"/>
    </w:pPr>
  </w:style>
  <w:style w:type="character" w:customStyle="1" w:styleId="TelobesedilaZnak">
    <w:name w:val="Telo besedila Znak"/>
    <w:link w:val="Telobesedila"/>
    <w:uiPriority w:val="99"/>
    <w:rsid w:val="00563E64"/>
    <w:rPr>
      <w:sz w:val="22"/>
      <w:szCs w:val="22"/>
      <w:lang w:eastAsia="en-US"/>
    </w:rPr>
  </w:style>
  <w:style w:type="paragraph" w:customStyle="1" w:styleId="oddelek1">
    <w:name w:val="oddelek1"/>
    <w:basedOn w:val="Navaden"/>
    <w:rsid w:val="00E178E1"/>
    <w:pPr>
      <w:spacing w:before="480" w:after="0" w:line="240" w:lineRule="auto"/>
      <w:jc w:val="center"/>
    </w:pPr>
    <w:rPr>
      <w:rFonts w:ascii="Arial" w:eastAsia="Times New Roman" w:hAnsi="Arial" w:cs="Arial"/>
      <w:lang w:eastAsia="sl-SI"/>
    </w:rPr>
  </w:style>
  <w:style w:type="paragraph" w:customStyle="1" w:styleId="tevilnatoka1">
    <w:name w:val="tevilnatoka1"/>
    <w:basedOn w:val="Navaden"/>
    <w:rsid w:val="00E178E1"/>
    <w:pPr>
      <w:spacing w:after="0" w:line="240" w:lineRule="auto"/>
      <w:ind w:left="425" w:hanging="425"/>
      <w:jc w:val="both"/>
    </w:pPr>
    <w:rPr>
      <w:rFonts w:ascii="Arial" w:eastAsia="Times New Roman" w:hAnsi="Arial" w:cs="Arial"/>
      <w:lang w:eastAsia="sl-SI"/>
    </w:rPr>
  </w:style>
  <w:style w:type="paragraph" w:styleId="Noga">
    <w:name w:val="footer"/>
    <w:basedOn w:val="Navaden"/>
    <w:link w:val="NogaZnak"/>
    <w:uiPriority w:val="99"/>
    <w:unhideWhenUsed/>
    <w:rsid w:val="00E7080C"/>
    <w:pPr>
      <w:tabs>
        <w:tab w:val="center" w:pos="4536"/>
        <w:tab w:val="right" w:pos="9072"/>
      </w:tabs>
    </w:pPr>
  </w:style>
  <w:style w:type="character" w:customStyle="1" w:styleId="NogaZnak">
    <w:name w:val="Noga Znak"/>
    <w:link w:val="Noga"/>
    <w:uiPriority w:val="99"/>
    <w:rsid w:val="00E7080C"/>
    <w:rPr>
      <w:sz w:val="22"/>
      <w:szCs w:val="22"/>
      <w:lang w:eastAsia="en-US"/>
    </w:rPr>
  </w:style>
  <w:style w:type="paragraph" w:customStyle="1" w:styleId="len">
    <w:name w:val="Člen"/>
    <w:basedOn w:val="Navaden"/>
    <w:link w:val="lenZnak0"/>
    <w:qFormat/>
    <w:rsid w:val="007552FC"/>
    <w:pPr>
      <w:suppressAutoHyphens/>
      <w:overflowPunct w:val="0"/>
      <w:autoSpaceDE w:val="0"/>
      <w:autoSpaceDN w:val="0"/>
      <w:adjustRightInd w:val="0"/>
      <w:spacing w:before="480" w:after="0" w:line="240" w:lineRule="auto"/>
      <w:jc w:val="center"/>
      <w:textAlignment w:val="baseline"/>
    </w:pPr>
    <w:rPr>
      <w:rFonts w:ascii="Arial" w:eastAsia="Times New Roman" w:hAnsi="Arial"/>
      <w:b/>
    </w:rPr>
  </w:style>
  <w:style w:type="character" w:customStyle="1" w:styleId="lenZnak0">
    <w:name w:val="Člen Znak"/>
    <w:link w:val="len"/>
    <w:rsid w:val="007552FC"/>
    <w:rPr>
      <w:rFonts w:ascii="Arial" w:eastAsia="Times New Roman" w:hAnsi="Arial"/>
      <w:b/>
      <w:sz w:val="22"/>
      <w:szCs w:val="22"/>
    </w:rPr>
  </w:style>
  <w:style w:type="paragraph" w:customStyle="1" w:styleId="Odstavek">
    <w:name w:val="Odstavek"/>
    <w:basedOn w:val="Navaden"/>
    <w:link w:val="OdstavekZnak"/>
    <w:qFormat/>
    <w:rsid w:val="007552FC"/>
    <w:pPr>
      <w:overflowPunct w:val="0"/>
      <w:autoSpaceDE w:val="0"/>
      <w:autoSpaceDN w:val="0"/>
      <w:adjustRightInd w:val="0"/>
      <w:spacing w:before="240" w:after="0" w:line="240" w:lineRule="auto"/>
      <w:ind w:firstLine="1021"/>
      <w:jc w:val="both"/>
      <w:textAlignment w:val="baseline"/>
    </w:pPr>
    <w:rPr>
      <w:rFonts w:ascii="Arial" w:eastAsia="Times New Roman" w:hAnsi="Arial"/>
    </w:rPr>
  </w:style>
  <w:style w:type="character" w:customStyle="1" w:styleId="OdstavekZnak">
    <w:name w:val="Odstavek Znak"/>
    <w:link w:val="Odstavek"/>
    <w:rsid w:val="007552FC"/>
    <w:rPr>
      <w:rFonts w:ascii="Arial" w:eastAsia="Times New Roman" w:hAnsi="Arial"/>
      <w:sz w:val="22"/>
      <w:szCs w:val="22"/>
    </w:rPr>
  </w:style>
  <w:style w:type="paragraph" w:customStyle="1" w:styleId="tevilnatoka">
    <w:name w:val="Številčna točka"/>
    <w:basedOn w:val="Navaden"/>
    <w:link w:val="tevilnatokaZnak"/>
    <w:qFormat/>
    <w:rsid w:val="007552FC"/>
    <w:pPr>
      <w:numPr>
        <w:numId w:val="5"/>
      </w:numPr>
      <w:tabs>
        <w:tab w:val="left" w:pos="540"/>
        <w:tab w:val="left" w:pos="900"/>
      </w:tabs>
      <w:spacing w:after="0" w:line="240" w:lineRule="auto"/>
      <w:jc w:val="both"/>
    </w:pPr>
    <w:rPr>
      <w:rFonts w:ascii="Arial" w:eastAsia="Times New Roman" w:hAnsi="Arial"/>
    </w:rPr>
  </w:style>
  <w:style w:type="character" w:customStyle="1" w:styleId="tevilnatokaZnak">
    <w:name w:val="Številčna točka Znak"/>
    <w:link w:val="tevilnatoka"/>
    <w:rsid w:val="007552FC"/>
    <w:rPr>
      <w:rFonts w:ascii="Arial" w:eastAsia="Times New Roman" w:hAnsi="Arial"/>
      <w:sz w:val="22"/>
      <w:szCs w:val="22"/>
      <w:lang w:eastAsia="en-US"/>
    </w:rPr>
  </w:style>
  <w:style w:type="paragraph" w:customStyle="1" w:styleId="lennaslov">
    <w:name w:val="Člen_naslov"/>
    <w:basedOn w:val="len"/>
    <w:qFormat/>
    <w:rsid w:val="007552FC"/>
    <w:pPr>
      <w:spacing w:before="0"/>
    </w:pPr>
  </w:style>
  <w:style w:type="paragraph" w:customStyle="1" w:styleId="Zamaknjenadolobaprvinivo">
    <w:name w:val="Zamaknjena določba_prvi nivo"/>
    <w:basedOn w:val="Alineazaodstavkom"/>
    <w:link w:val="ZamaknjenadolobaprvinivoZnak"/>
    <w:qFormat/>
    <w:rsid w:val="00E52970"/>
    <w:pPr>
      <w:numPr>
        <w:numId w:val="0"/>
      </w:numPr>
      <w:tabs>
        <w:tab w:val="left" w:pos="540"/>
        <w:tab w:val="left" w:pos="900"/>
      </w:tabs>
      <w:overflowPunct/>
      <w:autoSpaceDE/>
      <w:autoSpaceDN/>
      <w:adjustRightInd/>
      <w:spacing w:line="240" w:lineRule="auto"/>
      <w:textAlignment w:val="auto"/>
    </w:pPr>
  </w:style>
  <w:style w:type="character" w:customStyle="1" w:styleId="ZamaknjenadolobaprvinivoZnak">
    <w:name w:val="Zamaknjena določba_prvi nivo Znak"/>
    <w:link w:val="Zamaknjenadolobaprvinivo"/>
    <w:rsid w:val="00E52970"/>
    <w:rPr>
      <w:rFonts w:ascii="Arial" w:eastAsia="Times New Roman" w:hAnsi="Arial"/>
      <w:sz w:val="22"/>
      <w:szCs w:val="22"/>
    </w:rPr>
  </w:style>
  <w:style w:type="paragraph" w:customStyle="1" w:styleId="Vrstapredpisa">
    <w:name w:val="Vrsta predpisa"/>
    <w:basedOn w:val="Navaden"/>
    <w:link w:val="VrstapredpisaZnak"/>
    <w:qFormat/>
    <w:rsid w:val="000553C1"/>
    <w:pPr>
      <w:suppressAutoHyphens/>
      <w:overflowPunct w:val="0"/>
      <w:autoSpaceDE w:val="0"/>
      <w:autoSpaceDN w:val="0"/>
      <w:adjustRightInd w:val="0"/>
      <w:spacing w:before="480" w:after="0" w:line="240" w:lineRule="auto"/>
      <w:jc w:val="center"/>
      <w:textAlignment w:val="baseline"/>
    </w:pPr>
    <w:rPr>
      <w:rFonts w:ascii="Arial" w:eastAsia="Times New Roman" w:hAnsi="Arial"/>
      <w:b/>
      <w:bCs/>
      <w:color w:val="000000"/>
      <w:spacing w:val="40"/>
    </w:rPr>
  </w:style>
  <w:style w:type="character" w:customStyle="1" w:styleId="VrstapredpisaZnak">
    <w:name w:val="Vrsta predpisa Znak"/>
    <w:link w:val="Vrstapredpisa"/>
    <w:rsid w:val="000553C1"/>
    <w:rPr>
      <w:rFonts w:ascii="Arial" w:eastAsia="Times New Roman" w:hAnsi="Arial"/>
      <w:b/>
      <w:bCs/>
      <w:color w:val="000000"/>
      <w:spacing w:val="40"/>
      <w:sz w:val="22"/>
      <w:szCs w:val="22"/>
    </w:rPr>
  </w:style>
  <w:style w:type="character" w:customStyle="1" w:styleId="Naslov2Znak">
    <w:name w:val="Naslov 2 Znak"/>
    <w:uiPriority w:val="9"/>
    <w:semiHidden/>
    <w:rsid w:val="000553C1"/>
    <w:rPr>
      <w:rFonts w:ascii="Cambria" w:eastAsia="Times New Roman" w:hAnsi="Cambria" w:cs="Times New Roman"/>
      <w:b/>
      <w:bCs/>
      <w:i/>
      <w:iCs/>
      <w:sz w:val="28"/>
      <w:szCs w:val="28"/>
      <w:lang w:eastAsia="en-US"/>
    </w:rPr>
  </w:style>
  <w:style w:type="paragraph" w:customStyle="1" w:styleId="lenZnak">
    <w:name w:val="člen Znak"/>
    <w:basedOn w:val="Navaden"/>
    <w:link w:val="lenZnakZnak"/>
    <w:rsid w:val="000553C1"/>
    <w:pPr>
      <w:numPr>
        <w:numId w:val="7"/>
      </w:numPr>
      <w:spacing w:after="0" w:line="300" w:lineRule="atLeast"/>
      <w:jc w:val="center"/>
    </w:pPr>
    <w:rPr>
      <w:rFonts w:ascii="Arial" w:eastAsia="Times New Roman" w:hAnsi="Arial"/>
      <w:snapToGrid w:val="0"/>
    </w:rPr>
  </w:style>
  <w:style w:type="character" w:customStyle="1" w:styleId="lenZnakZnak">
    <w:name w:val="člen Znak Znak"/>
    <w:link w:val="lenZnak"/>
    <w:rsid w:val="000553C1"/>
    <w:rPr>
      <w:rFonts w:ascii="Arial" w:eastAsia="Times New Roman" w:hAnsi="Arial"/>
      <w:snapToGrid w:val="0"/>
      <w:sz w:val="22"/>
      <w:szCs w:val="22"/>
      <w:lang w:eastAsia="en-US"/>
    </w:rPr>
  </w:style>
  <w:style w:type="character" w:customStyle="1" w:styleId="Naslov2Znak1">
    <w:name w:val="Naslov 2 Znak1"/>
    <w:link w:val="Naslov2"/>
    <w:rsid w:val="000553C1"/>
    <w:rPr>
      <w:rFonts w:ascii="Arial" w:eastAsia="Times New Roman" w:hAnsi="Arial"/>
      <w:b/>
      <w:bCs/>
      <w:caps/>
      <w:noProof/>
      <w:snapToGrid w:val="0"/>
      <w:sz w:val="22"/>
      <w:szCs w:val="22"/>
    </w:rPr>
  </w:style>
  <w:style w:type="paragraph" w:styleId="Naslov">
    <w:name w:val="Title"/>
    <w:basedOn w:val="Navaden"/>
    <w:link w:val="NaslovZnak"/>
    <w:autoRedefine/>
    <w:qFormat/>
    <w:rsid w:val="000553C1"/>
    <w:pPr>
      <w:numPr>
        <w:numId w:val="8"/>
      </w:numPr>
      <w:spacing w:after="120" w:line="240" w:lineRule="atLeast"/>
      <w:jc w:val="center"/>
      <w:outlineLvl w:val="0"/>
    </w:pPr>
    <w:rPr>
      <w:rFonts w:ascii="Arial" w:eastAsia="Times New Roman" w:hAnsi="Arial"/>
      <w:b/>
      <w:bCs/>
      <w:snapToGrid w:val="0"/>
      <w:szCs w:val="32"/>
    </w:rPr>
  </w:style>
  <w:style w:type="character" w:customStyle="1" w:styleId="NaslovZnak">
    <w:name w:val="Naslov Znak"/>
    <w:link w:val="Naslov"/>
    <w:rsid w:val="000553C1"/>
    <w:rPr>
      <w:rFonts w:ascii="Arial" w:eastAsia="Times New Roman" w:hAnsi="Arial"/>
      <w:b/>
      <w:bCs/>
      <w:snapToGrid w:val="0"/>
      <w:sz w:val="22"/>
      <w:szCs w:val="32"/>
      <w:lang w:eastAsia="en-US"/>
    </w:rPr>
  </w:style>
  <w:style w:type="paragraph" w:styleId="Kazalovsebine1">
    <w:name w:val="toc 1"/>
    <w:basedOn w:val="Navaden"/>
    <w:next w:val="Navaden"/>
    <w:autoRedefine/>
    <w:uiPriority w:val="39"/>
    <w:semiHidden/>
    <w:unhideWhenUsed/>
    <w:rsid w:val="000553C1"/>
  </w:style>
  <w:style w:type="character" w:customStyle="1" w:styleId="Komentar-besediloZnak1">
    <w:name w:val="Komentar - besedilo Znak1"/>
    <w:link w:val="a"/>
    <w:rsid w:val="002E7CE9"/>
    <w:rPr>
      <w:rFonts w:ascii="Arial" w:eastAsia="Times New Roman" w:hAnsi="Arial"/>
    </w:rPr>
  </w:style>
  <w:style w:type="paragraph" w:customStyle="1" w:styleId="gmail-odstavek">
    <w:name w:val="gmail-odstavek"/>
    <w:basedOn w:val="Navaden"/>
    <w:rsid w:val="003818A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gmail-alineazaodstavkom">
    <w:name w:val="gmail-alineazaodstavkom"/>
    <w:basedOn w:val="Navaden"/>
    <w:rsid w:val="003818A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
    <w:basedOn w:val="Navaden"/>
    <w:next w:val="Pripombabesedilo"/>
    <w:link w:val="Komentar-besediloZnak1"/>
    <w:unhideWhenUsed/>
    <w:rsid w:val="00414577"/>
    <w:pPr>
      <w:overflowPunct w:val="0"/>
      <w:autoSpaceDE w:val="0"/>
      <w:autoSpaceDN w:val="0"/>
      <w:adjustRightInd w:val="0"/>
      <w:spacing w:after="0" w:line="240" w:lineRule="auto"/>
      <w:jc w:val="both"/>
      <w:textAlignment w:val="baseline"/>
    </w:pPr>
    <w:rPr>
      <w:rFonts w:ascii="Arial" w:eastAsia="Times New Roman" w:hAnsi="Arial"/>
      <w:sz w:val="20"/>
      <w:szCs w:val="20"/>
    </w:rPr>
  </w:style>
  <w:style w:type="paragraph" w:customStyle="1" w:styleId="Navaden1">
    <w:name w:val="Navaden1"/>
    <w:basedOn w:val="Navaden"/>
    <w:rsid w:val="00352EAE"/>
    <w:pPr>
      <w:spacing w:before="120" w:after="0" w:line="240" w:lineRule="auto"/>
      <w:jc w:val="both"/>
    </w:pPr>
    <w:rPr>
      <w:rFonts w:ascii="Times New Roman" w:eastAsia="Times New Roman" w:hAnsi="Times New Roman"/>
      <w:sz w:val="24"/>
      <w:szCs w:val="24"/>
      <w:lang w:eastAsia="sl-SI"/>
    </w:rPr>
  </w:style>
  <w:style w:type="character" w:customStyle="1" w:styleId="super">
    <w:name w:val="super"/>
    <w:rsid w:val="00352EAE"/>
    <w:rPr>
      <w:sz w:val="17"/>
      <w:szCs w:val="17"/>
      <w:vertAlign w:val="superscript"/>
    </w:rPr>
  </w:style>
  <w:style w:type="character" w:customStyle="1" w:styleId="Naslov1Znak">
    <w:name w:val="Naslov 1 Znak"/>
    <w:link w:val="Naslov1"/>
    <w:uiPriority w:val="9"/>
    <w:rsid w:val="00D70E5A"/>
    <w:rPr>
      <w:rFonts w:ascii="Cambria" w:eastAsia="Times New Roman" w:hAnsi="Cambria" w:cs="Times New Roman"/>
      <w:b/>
      <w:bCs/>
      <w:kern w:val="32"/>
      <w:sz w:val="32"/>
      <w:szCs w:val="32"/>
      <w:lang w:eastAsia="en-US"/>
    </w:rPr>
  </w:style>
  <w:style w:type="character" w:customStyle="1" w:styleId="WW8Num18z7">
    <w:name w:val="WW8Num18z7"/>
    <w:rsid w:val="0091713D"/>
  </w:style>
  <w:style w:type="paragraph" w:customStyle="1" w:styleId="a0">
    <w:uiPriority w:val="99"/>
    <w:unhideWhenUsed/>
    <w:rsid w:val="00B051DE"/>
    <w:pPr>
      <w:spacing w:after="200" w:line="276" w:lineRule="auto"/>
    </w:pPr>
    <w:rPr>
      <w:sz w:val="22"/>
      <w:szCs w:val="22"/>
      <w:lang w:eastAsia="en-US"/>
    </w:rPr>
  </w:style>
  <w:style w:type="paragraph" w:customStyle="1" w:styleId="odstavek0">
    <w:name w:val="odstavek"/>
    <w:basedOn w:val="Navaden"/>
    <w:rsid w:val="00721881"/>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777B2B"/>
    <w:rPr>
      <w:sz w:val="22"/>
      <w:szCs w:val="22"/>
      <w:lang w:eastAsia="en-US"/>
    </w:rPr>
  </w:style>
  <w:style w:type="paragraph" w:customStyle="1" w:styleId="CM1">
    <w:name w:val="CM1"/>
    <w:basedOn w:val="Default"/>
    <w:next w:val="Default"/>
    <w:uiPriority w:val="99"/>
    <w:rsid w:val="00932116"/>
    <w:rPr>
      <w:rFonts w:ascii="Times New Roman" w:hAnsi="Times New Roman" w:cs="Times New Roman"/>
      <w:color w:val="auto"/>
      <w:lang w:eastAsia="sl-SI"/>
    </w:rPr>
  </w:style>
  <w:style w:type="paragraph" w:customStyle="1" w:styleId="CM3">
    <w:name w:val="CM3"/>
    <w:basedOn w:val="Default"/>
    <w:next w:val="Default"/>
    <w:uiPriority w:val="99"/>
    <w:rsid w:val="00932116"/>
    <w:rPr>
      <w:rFonts w:ascii="Times New Roman" w:hAnsi="Times New Roman" w:cs="Times New Roman"/>
      <w:color w:val="auto"/>
      <w:lang w:eastAsia="sl-SI"/>
    </w:rPr>
  </w:style>
  <w:style w:type="paragraph" w:customStyle="1" w:styleId="Style6">
    <w:name w:val="Style6"/>
    <w:basedOn w:val="Navaden"/>
    <w:uiPriority w:val="99"/>
    <w:rsid w:val="00BF7021"/>
    <w:pPr>
      <w:widowControl w:val="0"/>
      <w:autoSpaceDE w:val="0"/>
      <w:autoSpaceDN w:val="0"/>
      <w:adjustRightInd w:val="0"/>
      <w:spacing w:after="0" w:line="230" w:lineRule="exact"/>
      <w:jc w:val="both"/>
    </w:pPr>
    <w:rPr>
      <w:rFonts w:ascii="Arial" w:eastAsia="Times New Roman" w:hAnsi="Arial" w:cs="Arial"/>
      <w:sz w:val="24"/>
      <w:szCs w:val="24"/>
      <w:lang w:eastAsia="sl-SI"/>
    </w:rPr>
  </w:style>
  <w:style w:type="character" w:customStyle="1" w:styleId="FontStyle15">
    <w:name w:val="Font Style15"/>
    <w:uiPriority w:val="99"/>
    <w:rsid w:val="00BF7021"/>
    <w:rPr>
      <w:rFonts w:ascii="Arial" w:hAnsi="Arial" w:cs="Arial"/>
      <w:sz w:val="18"/>
      <w:szCs w:val="18"/>
    </w:rPr>
  </w:style>
  <w:style w:type="paragraph" w:customStyle="1" w:styleId="Slog">
    <w:name w:val="Slog"/>
    <w:uiPriority w:val="99"/>
    <w:unhideWhenUsed/>
    <w:rsid w:val="00132B6E"/>
    <w:pPr>
      <w:spacing w:after="200" w:line="276" w:lineRule="auto"/>
    </w:pPr>
    <w:rPr>
      <w:rFonts w:eastAsia="Times New Roman"/>
      <w:lang w:eastAsia="en-US"/>
    </w:rPr>
  </w:style>
  <w:style w:type="paragraph" w:customStyle="1" w:styleId="zamaknjenadolobaprvinivo1">
    <w:name w:val="zamaknjenadolobaprvinivo1"/>
    <w:basedOn w:val="Navaden"/>
    <w:rsid w:val="00881575"/>
    <w:pPr>
      <w:spacing w:after="0" w:line="240" w:lineRule="auto"/>
      <w:jc w:val="both"/>
    </w:pPr>
    <w:rPr>
      <w:rFonts w:ascii="Arial" w:eastAsia="Times New Roman" w:hAnsi="Arial" w:cs="Arial"/>
      <w:lang w:eastAsia="sl-SI"/>
    </w:rPr>
  </w:style>
  <w:style w:type="paragraph" w:customStyle="1" w:styleId="rkovnatokazaodstavkom1">
    <w:name w:val="rkovnatokazaodstavkom1"/>
    <w:basedOn w:val="Navaden"/>
    <w:rsid w:val="00041900"/>
    <w:pPr>
      <w:spacing w:after="0" w:line="240" w:lineRule="auto"/>
      <w:ind w:left="425" w:hanging="425"/>
      <w:jc w:val="both"/>
    </w:pPr>
    <w:rPr>
      <w:rFonts w:ascii="Arial" w:eastAsia="Times New Roman" w:hAnsi="Arial" w:cs="Arial"/>
      <w:lang w:eastAsia="sl-SI"/>
    </w:rPr>
  </w:style>
  <w:style w:type="character" w:customStyle="1" w:styleId="PripombabesediloZnak1">
    <w:name w:val="Pripomba – besedilo Znak1"/>
    <w:uiPriority w:val="99"/>
    <w:semiHidden/>
    <w:rsid w:val="003A4E19"/>
    <w:rPr>
      <w:lang w:eastAsia="en-US"/>
    </w:rPr>
  </w:style>
  <w:style w:type="paragraph" w:customStyle="1" w:styleId="Style1">
    <w:name w:val="Style1"/>
    <w:basedOn w:val="Navaden"/>
    <w:uiPriority w:val="99"/>
    <w:rsid w:val="00BA3A85"/>
    <w:pPr>
      <w:widowControl w:val="0"/>
      <w:autoSpaceDE w:val="0"/>
      <w:autoSpaceDN w:val="0"/>
      <w:adjustRightInd w:val="0"/>
      <w:spacing w:after="0" w:line="230" w:lineRule="exact"/>
      <w:jc w:val="both"/>
    </w:pPr>
    <w:rPr>
      <w:rFonts w:ascii="Arial" w:eastAsia="Times New Roman" w:hAnsi="Arial" w:cs="Arial"/>
      <w:sz w:val="24"/>
      <w:szCs w:val="24"/>
      <w:lang w:eastAsia="sl-SI"/>
    </w:rPr>
  </w:style>
  <w:style w:type="paragraph" w:styleId="Golobesedilo">
    <w:name w:val="Plain Text"/>
    <w:basedOn w:val="Navaden"/>
    <w:link w:val="GolobesediloZnak"/>
    <w:uiPriority w:val="99"/>
    <w:unhideWhenUsed/>
    <w:rsid w:val="00EC4526"/>
    <w:pPr>
      <w:spacing w:after="0" w:line="240" w:lineRule="auto"/>
    </w:pPr>
    <w:rPr>
      <w:szCs w:val="21"/>
    </w:rPr>
  </w:style>
  <w:style w:type="character" w:customStyle="1" w:styleId="GolobesediloZnak">
    <w:name w:val="Golo besedilo Znak"/>
    <w:link w:val="Golobesedilo"/>
    <w:uiPriority w:val="99"/>
    <w:rsid w:val="00EC4526"/>
    <w:rPr>
      <w:sz w:val="22"/>
      <w:szCs w:val="21"/>
      <w:lang w:eastAsia="en-US"/>
    </w:rPr>
  </w:style>
  <w:style w:type="paragraph" w:customStyle="1" w:styleId="dtparial">
    <w:name w:val="dtparial"/>
    <w:basedOn w:val="Navaden"/>
    <w:rsid w:val="00877193"/>
    <w:pPr>
      <w:spacing w:before="100" w:beforeAutospacing="1" w:after="100" w:afterAutospacing="1" w:line="240" w:lineRule="auto"/>
    </w:pPr>
    <w:rPr>
      <w:rFonts w:ascii="Arial" w:eastAsia="Times New Roman" w:hAnsi="Arial" w:cs="Arial"/>
      <w:color w:val="000000"/>
      <w:sz w:val="18"/>
      <w:szCs w:val="18"/>
      <w:lang w:eastAsia="sl-SI"/>
    </w:rPr>
  </w:style>
  <w:style w:type="paragraph" w:customStyle="1" w:styleId="alineazaodstavkom0">
    <w:name w:val="alineazaodstavkom"/>
    <w:basedOn w:val="Navaden"/>
    <w:rsid w:val="00C91E36"/>
    <w:pPr>
      <w:spacing w:before="100" w:beforeAutospacing="1" w:after="100" w:afterAutospacing="1" w:line="240" w:lineRule="auto"/>
    </w:pPr>
    <w:rPr>
      <w:rFonts w:ascii="Times New Roman" w:eastAsia="Times New Roman" w:hAnsi="Times New Roman"/>
      <w:sz w:val="24"/>
      <w:szCs w:val="24"/>
      <w:lang w:eastAsia="sl-SI"/>
    </w:rPr>
  </w:style>
  <w:style w:type="table" w:customStyle="1" w:styleId="TableGrid">
    <w:name w:val="TableGrid"/>
    <w:rsid w:val="009976EE"/>
    <w:rPr>
      <w:rFonts w:eastAsia="Times New Roman"/>
      <w:sz w:val="22"/>
      <w:szCs w:val="22"/>
    </w:rPr>
    <w:tblPr>
      <w:tblCellMar>
        <w:top w:w="0" w:type="dxa"/>
        <w:left w:w="0" w:type="dxa"/>
        <w:bottom w:w="0" w:type="dxa"/>
        <w:right w:w="0" w:type="dxa"/>
      </w:tblCellMar>
    </w:tblPr>
  </w:style>
  <w:style w:type="paragraph" w:customStyle="1" w:styleId="Style4">
    <w:name w:val="Style4"/>
    <w:basedOn w:val="Navaden"/>
    <w:uiPriority w:val="99"/>
    <w:rsid w:val="004E2FB2"/>
    <w:pPr>
      <w:widowControl w:val="0"/>
      <w:autoSpaceDE w:val="0"/>
      <w:autoSpaceDN w:val="0"/>
      <w:adjustRightInd w:val="0"/>
      <w:spacing w:after="0" w:line="274" w:lineRule="exact"/>
      <w:jc w:val="both"/>
    </w:pPr>
    <w:rPr>
      <w:rFonts w:ascii="Times New Roman" w:eastAsiaTheme="minorEastAsia" w:hAnsi="Times New Roman"/>
      <w:sz w:val="24"/>
      <w:szCs w:val="24"/>
      <w:lang w:eastAsia="sl-SI"/>
    </w:rPr>
  </w:style>
  <w:style w:type="character" w:customStyle="1" w:styleId="FontStyle18">
    <w:name w:val="Font Style18"/>
    <w:basedOn w:val="Privzetapisavaodstavka"/>
    <w:uiPriority w:val="99"/>
    <w:rsid w:val="004E2FB2"/>
    <w:rPr>
      <w:rFonts w:ascii="Times New Roman" w:hAnsi="Times New Roman" w:cs="Times New Roman"/>
      <w:i/>
      <w:iCs/>
      <w:sz w:val="24"/>
      <w:szCs w:val="24"/>
    </w:rPr>
  </w:style>
  <w:style w:type="paragraph" w:customStyle="1" w:styleId="Style10">
    <w:name w:val="Style10"/>
    <w:basedOn w:val="Navaden"/>
    <w:uiPriority w:val="99"/>
    <w:rsid w:val="004E2FB2"/>
    <w:pPr>
      <w:widowControl w:val="0"/>
      <w:autoSpaceDE w:val="0"/>
      <w:autoSpaceDN w:val="0"/>
      <w:adjustRightInd w:val="0"/>
      <w:spacing w:after="0" w:line="274" w:lineRule="exact"/>
      <w:jc w:val="both"/>
    </w:pPr>
    <w:rPr>
      <w:rFonts w:ascii="Times New Roman" w:eastAsiaTheme="minorEastAsia" w:hAnsi="Times New Roman"/>
      <w:sz w:val="24"/>
      <w:szCs w:val="24"/>
      <w:lang w:eastAsia="sl-SI"/>
    </w:rPr>
  </w:style>
  <w:style w:type="paragraph" w:customStyle="1" w:styleId="esegmentt">
    <w:name w:val="esegment_t"/>
    <w:basedOn w:val="Navaden"/>
    <w:rsid w:val="009417E0"/>
    <w:pPr>
      <w:spacing w:after="117" w:line="360" w:lineRule="atLeast"/>
      <w:jc w:val="center"/>
    </w:pPr>
    <w:rPr>
      <w:rFonts w:ascii="Times New Roman" w:eastAsia="Times New Roman" w:hAnsi="Times New Roman"/>
      <w:b/>
      <w:bCs/>
      <w:color w:val="6B7E9D"/>
      <w:sz w:val="31"/>
      <w:szCs w:val="31"/>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85855">
      <w:bodyDiv w:val="1"/>
      <w:marLeft w:val="0"/>
      <w:marRight w:val="0"/>
      <w:marTop w:val="0"/>
      <w:marBottom w:val="0"/>
      <w:divBdr>
        <w:top w:val="none" w:sz="0" w:space="0" w:color="auto"/>
        <w:left w:val="none" w:sz="0" w:space="0" w:color="auto"/>
        <w:bottom w:val="none" w:sz="0" w:space="0" w:color="auto"/>
        <w:right w:val="none" w:sz="0" w:space="0" w:color="auto"/>
      </w:divBdr>
      <w:divsChild>
        <w:div w:id="121851836">
          <w:marLeft w:val="0"/>
          <w:marRight w:val="0"/>
          <w:marTop w:val="0"/>
          <w:marBottom w:val="0"/>
          <w:divBdr>
            <w:top w:val="none" w:sz="0" w:space="0" w:color="auto"/>
            <w:left w:val="none" w:sz="0" w:space="0" w:color="auto"/>
            <w:bottom w:val="none" w:sz="0" w:space="0" w:color="auto"/>
            <w:right w:val="none" w:sz="0" w:space="0" w:color="auto"/>
          </w:divBdr>
          <w:divsChild>
            <w:div w:id="1105921144">
              <w:marLeft w:val="0"/>
              <w:marRight w:val="0"/>
              <w:marTop w:val="100"/>
              <w:marBottom w:val="100"/>
              <w:divBdr>
                <w:top w:val="none" w:sz="0" w:space="0" w:color="auto"/>
                <w:left w:val="none" w:sz="0" w:space="0" w:color="auto"/>
                <w:bottom w:val="none" w:sz="0" w:space="0" w:color="auto"/>
                <w:right w:val="none" w:sz="0" w:space="0" w:color="auto"/>
              </w:divBdr>
              <w:divsChild>
                <w:div w:id="1716126318">
                  <w:marLeft w:val="0"/>
                  <w:marRight w:val="0"/>
                  <w:marTop w:val="0"/>
                  <w:marBottom w:val="0"/>
                  <w:divBdr>
                    <w:top w:val="none" w:sz="0" w:space="0" w:color="auto"/>
                    <w:left w:val="none" w:sz="0" w:space="0" w:color="auto"/>
                    <w:bottom w:val="none" w:sz="0" w:space="0" w:color="auto"/>
                    <w:right w:val="none" w:sz="0" w:space="0" w:color="auto"/>
                  </w:divBdr>
                  <w:divsChild>
                    <w:div w:id="1316642018">
                      <w:marLeft w:val="0"/>
                      <w:marRight w:val="0"/>
                      <w:marTop w:val="0"/>
                      <w:marBottom w:val="0"/>
                      <w:divBdr>
                        <w:top w:val="none" w:sz="0" w:space="0" w:color="auto"/>
                        <w:left w:val="none" w:sz="0" w:space="0" w:color="auto"/>
                        <w:bottom w:val="none" w:sz="0" w:space="0" w:color="auto"/>
                        <w:right w:val="none" w:sz="0" w:space="0" w:color="auto"/>
                      </w:divBdr>
                      <w:divsChild>
                        <w:div w:id="45417271">
                          <w:marLeft w:val="0"/>
                          <w:marRight w:val="0"/>
                          <w:marTop w:val="0"/>
                          <w:marBottom w:val="0"/>
                          <w:divBdr>
                            <w:top w:val="none" w:sz="0" w:space="0" w:color="auto"/>
                            <w:left w:val="none" w:sz="0" w:space="0" w:color="auto"/>
                            <w:bottom w:val="none" w:sz="0" w:space="0" w:color="auto"/>
                            <w:right w:val="none" w:sz="0" w:space="0" w:color="auto"/>
                          </w:divBdr>
                          <w:divsChild>
                            <w:div w:id="342711392">
                              <w:marLeft w:val="0"/>
                              <w:marRight w:val="0"/>
                              <w:marTop w:val="0"/>
                              <w:marBottom w:val="0"/>
                              <w:divBdr>
                                <w:top w:val="none" w:sz="0" w:space="0" w:color="auto"/>
                                <w:left w:val="none" w:sz="0" w:space="0" w:color="auto"/>
                                <w:bottom w:val="none" w:sz="0" w:space="0" w:color="auto"/>
                                <w:right w:val="none" w:sz="0" w:space="0" w:color="auto"/>
                              </w:divBdr>
                              <w:divsChild>
                                <w:div w:id="1632705995">
                                  <w:marLeft w:val="0"/>
                                  <w:marRight w:val="0"/>
                                  <w:marTop w:val="0"/>
                                  <w:marBottom w:val="0"/>
                                  <w:divBdr>
                                    <w:top w:val="none" w:sz="0" w:space="0" w:color="auto"/>
                                    <w:left w:val="none" w:sz="0" w:space="0" w:color="auto"/>
                                    <w:bottom w:val="none" w:sz="0" w:space="0" w:color="auto"/>
                                    <w:right w:val="none" w:sz="0" w:space="0" w:color="auto"/>
                                  </w:divBdr>
                                  <w:divsChild>
                                    <w:div w:id="456801667">
                                      <w:marLeft w:val="0"/>
                                      <w:marRight w:val="0"/>
                                      <w:marTop w:val="0"/>
                                      <w:marBottom w:val="0"/>
                                      <w:divBdr>
                                        <w:top w:val="none" w:sz="0" w:space="0" w:color="auto"/>
                                        <w:left w:val="none" w:sz="0" w:space="0" w:color="auto"/>
                                        <w:bottom w:val="none" w:sz="0" w:space="0" w:color="auto"/>
                                        <w:right w:val="none" w:sz="0" w:space="0" w:color="auto"/>
                                      </w:divBdr>
                                      <w:divsChild>
                                        <w:div w:id="101321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898411">
      <w:bodyDiv w:val="1"/>
      <w:marLeft w:val="0"/>
      <w:marRight w:val="0"/>
      <w:marTop w:val="0"/>
      <w:marBottom w:val="0"/>
      <w:divBdr>
        <w:top w:val="none" w:sz="0" w:space="0" w:color="auto"/>
        <w:left w:val="none" w:sz="0" w:space="0" w:color="auto"/>
        <w:bottom w:val="none" w:sz="0" w:space="0" w:color="auto"/>
        <w:right w:val="none" w:sz="0" w:space="0" w:color="auto"/>
      </w:divBdr>
      <w:divsChild>
        <w:div w:id="923344935">
          <w:marLeft w:val="0"/>
          <w:marRight w:val="0"/>
          <w:marTop w:val="0"/>
          <w:marBottom w:val="0"/>
          <w:divBdr>
            <w:top w:val="none" w:sz="0" w:space="0" w:color="auto"/>
            <w:left w:val="none" w:sz="0" w:space="0" w:color="auto"/>
            <w:bottom w:val="none" w:sz="0" w:space="0" w:color="auto"/>
            <w:right w:val="none" w:sz="0" w:space="0" w:color="auto"/>
          </w:divBdr>
          <w:divsChild>
            <w:div w:id="107479525">
              <w:marLeft w:val="0"/>
              <w:marRight w:val="0"/>
              <w:marTop w:val="100"/>
              <w:marBottom w:val="100"/>
              <w:divBdr>
                <w:top w:val="none" w:sz="0" w:space="0" w:color="auto"/>
                <w:left w:val="none" w:sz="0" w:space="0" w:color="auto"/>
                <w:bottom w:val="none" w:sz="0" w:space="0" w:color="auto"/>
                <w:right w:val="none" w:sz="0" w:space="0" w:color="auto"/>
              </w:divBdr>
              <w:divsChild>
                <w:div w:id="1646855602">
                  <w:marLeft w:val="0"/>
                  <w:marRight w:val="0"/>
                  <w:marTop w:val="0"/>
                  <w:marBottom w:val="0"/>
                  <w:divBdr>
                    <w:top w:val="none" w:sz="0" w:space="0" w:color="auto"/>
                    <w:left w:val="none" w:sz="0" w:space="0" w:color="auto"/>
                    <w:bottom w:val="none" w:sz="0" w:space="0" w:color="auto"/>
                    <w:right w:val="none" w:sz="0" w:space="0" w:color="auto"/>
                  </w:divBdr>
                  <w:divsChild>
                    <w:div w:id="72749076">
                      <w:marLeft w:val="0"/>
                      <w:marRight w:val="0"/>
                      <w:marTop w:val="0"/>
                      <w:marBottom w:val="0"/>
                      <w:divBdr>
                        <w:top w:val="none" w:sz="0" w:space="0" w:color="auto"/>
                        <w:left w:val="none" w:sz="0" w:space="0" w:color="auto"/>
                        <w:bottom w:val="none" w:sz="0" w:space="0" w:color="auto"/>
                        <w:right w:val="none" w:sz="0" w:space="0" w:color="auto"/>
                      </w:divBdr>
                      <w:divsChild>
                        <w:div w:id="493574180">
                          <w:marLeft w:val="0"/>
                          <w:marRight w:val="0"/>
                          <w:marTop w:val="0"/>
                          <w:marBottom w:val="0"/>
                          <w:divBdr>
                            <w:top w:val="none" w:sz="0" w:space="0" w:color="auto"/>
                            <w:left w:val="none" w:sz="0" w:space="0" w:color="auto"/>
                            <w:bottom w:val="none" w:sz="0" w:space="0" w:color="auto"/>
                            <w:right w:val="none" w:sz="0" w:space="0" w:color="auto"/>
                          </w:divBdr>
                          <w:divsChild>
                            <w:div w:id="1217282921">
                              <w:marLeft w:val="0"/>
                              <w:marRight w:val="0"/>
                              <w:marTop w:val="0"/>
                              <w:marBottom w:val="0"/>
                              <w:divBdr>
                                <w:top w:val="none" w:sz="0" w:space="0" w:color="auto"/>
                                <w:left w:val="none" w:sz="0" w:space="0" w:color="auto"/>
                                <w:bottom w:val="none" w:sz="0" w:space="0" w:color="auto"/>
                                <w:right w:val="none" w:sz="0" w:space="0" w:color="auto"/>
                              </w:divBdr>
                              <w:divsChild>
                                <w:div w:id="455291996">
                                  <w:marLeft w:val="0"/>
                                  <w:marRight w:val="0"/>
                                  <w:marTop w:val="0"/>
                                  <w:marBottom w:val="0"/>
                                  <w:divBdr>
                                    <w:top w:val="none" w:sz="0" w:space="0" w:color="auto"/>
                                    <w:left w:val="none" w:sz="0" w:space="0" w:color="auto"/>
                                    <w:bottom w:val="none" w:sz="0" w:space="0" w:color="auto"/>
                                    <w:right w:val="none" w:sz="0" w:space="0" w:color="auto"/>
                                  </w:divBdr>
                                  <w:divsChild>
                                    <w:div w:id="2115175255">
                                      <w:marLeft w:val="0"/>
                                      <w:marRight w:val="0"/>
                                      <w:marTop w:val="0"/>
                                      <w:marBottom w:val="0"/>
                                      <w:divBdr>
                                        <w:top w:val="none" w:sz="0" w:space="0" w:color="auto"/>
                                        <w:left w:val="none" w:sz="0" w:space="0" w:color="auto"/>
                                        <w:bottom w:val="none" w:sz="0" w:space="0" w:color="auto"/>
                                        <w:right w:val="none" w:sz="0" w:space="0" w:color="auto"/>
                                      </w:divBdr>
                                      <w:divsChild>
                                        <w:div w:id="33989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644058">
      <w:bodyDiv w:val="1"/>
      <w:marLeft w:val="0"/>
      <w:marRight w:val="0"/>
      <w:marTop w:val="0"/>
      <w:marBottom w:val="0"/>
      <w:divBdr>
        <w:top w:val="none" w:sz="0" w:space="0" w:color="auto"/>
        <w:left w:val="none" w:sz="0" w:space="0" w:color="auto"/>
        <w:bottom w:val="none" w:sz="0" w:space="0" w:color="auto"/>
        <w:right w:val="none" w:sz="0" w:space="0" w:color="auto"/>
      </w:divBdr>
    </w:div>
    <w:div w:id="262226542">
      <w:bodyDiv w:val="1"/>
      <w:marLeft w:val="0"/>
      <w:marRight w:val="0"/>
      <w:marTop w:val="0"/>
      <w:marBottom w:val="0"/>
      <w:divBdr>
        <w:top w:val="none" w:sz="0" w:space="0" w:color="auto"/>
        <w:left w:val="none" w:sz="0" w:space="0" w:color="auto"/>
        <w:bottom w:val="none" w:sz="0" w:space="0" w:color="auto"/>
        <w:right w:val="none" w:sz="0" w:space="0" w:color="auto"/>
      </w:divBdr>
      <w:divsChild>
        <w:div w:id="1875847074">
          <w:marLeft w:val="0"/>
          <w:marRight w:val="0"/>
          <w:marTop w:val="0"/>
          <w:marBottom w:val="0"/>
          <w:divBdr>
            <w:top w:val="none" w:sz="0" w:space="0" w:color="auto"/>
            <w:left w:val="none" w:sz="0" w:space="0" w:color="auto"/>
            <w:bottom w:val="none" w:sz="0" w:space="0" w:color="auto"/>
            <w:right w:val="none" w:sz="0" w:space="0" w:color="auto"/>
          </w:divBdr>
          <w:divsChild>
            <w:div w:id="1954703747">
              <w:marLeft w:val="0"/>
              <w:marRight w:val="0"/>
              <w:marTop w:val="100"/>
              <w:marBottom w:val="100"/>
              <w:divBdr>
                <w:top w:val="none" w:sz="0" w:space="0" w:color="auto"/>
                <w:left w:val="none" w:sz="0" w:space="0" w:color="auto"/>
                <w:bottom w:val="none" w:sz="0" w:space="0" w:color="auto"/>
                <w:right w:val="none" w:sz="0" w:space="0" w:color="auto"/>
              </w:divBdr>
              <w:divsChild>
                <w:div w:id="2056272796">
                  <w:marLeft w:val="0"/>
                  <w:marRight w:val="0"/>
                  <w:marTop w:val="0"/>
                  <w:marBottom w:val="0"/>
                  <w:divBdr>
                    <w:top w:val="none" w:sz="0" w:space="0" w:color="auto"/>
                    <w:left w:val="none" w:sz="0" w:space="0" w:color="auto"/>
                    <w:bottom w:val="none" w:sz="0" w:space="0" w:color="auto"/>
                    <w:right w:val="none" w:sz="0" w:space="0" w:color="auto"/>
                  </w:divBdr>
                  <w:divsChild>
                    <w:div w:id="1803503564">
                      <w:marLeft w:val="0"/>
                      <w:marRight w:val="0"/>
                      <w:marTop w:val="0"/>
                      <w:marBottom w:val="0"/>
                      <w:divBdr>
                        <w:top w:val="none" w:sz="0" w:space="0" w:color="auto"/>
                        <w:left w:val="none" w:sz="0" w:space="0" w:color="auto"/>
                        <w:bottom w:val="none" w:sz="0" w:space="0" w:color="auto"/>
                        <w:right w:val="none" w:sz="0" w:space="0" w:color="auto"/>
                      </w:divBdr>
                      <w:divsChild>
                        <w:div w:id="1287006494">
                          <w:marLeft w:val="0"/>
                          <w:marRight w:val="0"/>
                          <w:marTop w:val="0"/>
                          <w:marBottom w:val="0"/>
                          <w:divBdr>
                            <w:top w:val="none" w:sz="0" w:space="0" w:color="auto"/>
                            <w:left w:val="none" w:sz="0" w:space="0" w:color="auto"/>
                            <w:bottom w:val="none" w:sz="0" w:space="0" w:color="auto"/>
                            <w:right w:val="none" w:sz="0" w:space="0" w:color="auto"/>
                          </w:divBdr>
                          <w:divsChild>
                            <w:div w:id="1705014395">
                              <w:marLeft w:val="0"/>
                              <w:marRight w:val="0"/>
                              <w:marTop w:val="0"/>
                              <w:marBottom w:val="0"/>
                              <w:divBdr>
                                <w:top w:val="none" w:sz="0" w:space="0" w:color="auto"/>
                                <w:left w:val="none" w:sz="0" w:space="0" w:color="auto"/>
                                <w:bottom w:val="none" w:sz="0" w:space="0" w:color="auto"/>
                                <w:right w:val="none" w:sz="0" w:space="0" w:color="auto"/>
                              </w:divBdr>
                              <w:divsChild>
                                <w:div w:id="1959141871">
                                  <w:marLeft w:val="0"/>
                                  <w:marRight w:val="0"/>
                                  <w:marTop w:val="0"/>
                                  <w:marBottom w:val="0"/>
                                  <w:divBdr>
                                    <w:top w:val="none" w:sz="0" w:space="0" w:color="auto"/>
                                    <w:left w:val="none" w:sz="0" w:space="0" w:color="auto"/>
                                    <w:bottom w:val="none" w:sz="0" w:space="0" w:color="auto"/>
                                    <w:right w:val="none" w:sz="0" w:space="0" w:color="auto"/>
                                  </w:divBdr>
                                  <w:divsChild>
                                    <w:div w:id="615259798">
                                      <w:marLeft w:val="0"/>
                                      <w:marRight w:val="0"/>
                                      <w:marTop w:val="0"/>
                                      <w:marBottom w:val="0"/>
                                      <w:divBdr>
                                        <w:top w:val="none" w:sz="0" w:space="0" w:color="auto"/>
                                        <w:left w:val="none" w:sz="0" w:space="0" w:color="auto"/>
                                        <w:bottom w:val="none" w:sz="0" w:space="0" w:color="auto"/>
                                        <w:right w:val="none" w:sz="0" w:space="0" w:color="auto"/>
                                      </w:divBdr>
                                      <w:divsChild>
                                        <w:div w:id="92125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5472432">
      <w:bodyDiv w:val="1"/>
      <w:marLeft w:val="0"/>
      <w:marRight w:val="0"/>
      <w:marTop w:val="0"/>
      <w:marBottom w:val="0"/>
      <w:divBdr>
        <w:top w:val="none" w:sz="0" w:space="0" w:color="auto"/>
        <w:left w:val="none" w:sz="0" w:space="0" w:color="auto"/>
        <w:bottom w:val="none" w:sz="0" w:space="0" w:color="auto"/>
        <w:right w:val="none" w:sz="0" w:space="0" w:color="auto"/>
      </w:divBdr>
      <w:divsChild>
        <w:div w:id="2137553699">
          <w:marLeft w:val="0"/>
          <w:marRight w:val="0"/>
          <w:marTop w:val="0"/>
          <w:marBottom w:val="0"/>
          <w:divBdr>
            <w:top w:val="none" w:sz="0" w:space="0" w:color="auto"/>
            <w:left w:val="none" w:sz="0" w:space="0" w:color="auto"/>
            <w:bottom w:val="none" w:sz="0" w:space="0" w:color="auto"/>
            <w:right w:val="none" w:sz="0" w:space="0" w:color="auto"/>
          </w:divBdr>
          <w:divsChild>
            <w:div w:id="1922442529">
              <w:marLeft w:val="0"/>
              <w:marRight w:val="0"/>
              <w:marTop w:val="100"/>
              <w:marBottom w:val="100"/>
              <w:divBdr>
                <w:top w:val="none" w:sz="0" w:space="0" w:color="auto"/>
                <w:left w:val="none" w:sz="0" w:space="0" w:color="auto"/>
                <w:bottom w:val="none" w:sz="0" w:space="0" w:color="auto"/>
                <w:right w:val="none" w:sz="0" w:space="0" w:color="auto"/>
              </w:divBdr>
              <w:divsChild>
                <w:div w:id="370960678">
                  <w:marLeft w:val="0"/>
                  <w:marRight w:val="0"/>
                  <w:marTop w:val="0"/>
                  <w:marBottom w:val="0"/>
                  <w:divBdr>
                    <w:top w:val="none" w:sz="0" w:space="0" w:color="auto"/>
                    <w:left w:val="none" w:sz="0" w:space="0" w:color="auto"/>
                    <w:bottom w:val="none" w:sz="0" w:space="0" w:color="auto"/>
                    <w:right w:val="none" w:sz="0" w:space="0" w:color="auto"/>
                  </w:divBdr>
                  <w:divsChild>
                    <w:div w:id="1320962127">
                      <w:marLeft w:val="0"/>
                      <w:marRight w:val="0"/>
                      <w:marTop w:val="0"/>
                      <w:marBottom w:val="0"/>
                      <w:divBdr>
                        <w:top w:val="none" w:sz="0" w:space="0" w:color="auto"/>
                        <w:left w:val="none" w:sz="0" w:space="0" w:color="auto"/>
                        <w:bottom w:val="none" w:sz="0" w:space="0" w:color="auto"/>
                        <w:right w:val="none" w:sz="0" w:space="0" w:color="auto"/>
                      </w:divBdr>
                      <w:divsChild>
                        <w:div w:id="215825194">
                          <w:marLeft w:val="0"/>
                          <w:marRight w:val="0"/>
                          <w:marTop w:val="0"/>
                          <w:marBottom w:val="0"/>
                          <w:divBdr>
                            <w:top w:val="none" w:sz="0" w:space="0" w:color="auto"/>
                            <w:left w:val="none" w:sz="0" w:space="0" w:color="auto"/>
                            <w:bottom w:val="none" w:sz="0" w:space="0" w:color="auto"/>
                            <w:right w:val="none" w:sz="0" w:space="0" w:color="auto"/>
                          </w:divBdr>
                          <w:divsChild>
                            <w:div w:id="1513639108">
                              <w:marLeft w:val="0"/>
                              <w:marRight w:val="0"/>
                              <w:marTop w:val="0"/>
                              <w:marBottom w:val="0"/>
                              <w:divBdr>
                                <w:top w:val="none" w:sz="0" w:space="0" w:color="auto"/>
                                <w:left w:val="none" w:sz="0" w:space="0" w:color="auto"/>
                                <w:bottom w:val="none" w:sz="0" w:space="0" w:color="auto"/>
                                <w:right w:val="none" w:sz="0" w:space="0" w:color="auto"/>
                              </w:divBdr>
                              <w:divsChild>
                                <w:div w:id="792556097">
                                  <w:marLeft w:val="0"/>
                                  <w:marRight w:val="0"/>
                                  <w:marTop w:val="0"/>
                                  <w:marBottom w:val="0"/>
                                  <w:divBdr>
                                    <w:top w:val="none" w:sz="0" w:space="0" w:color="auto"/>
                                    <w:left w:val="none" w:sz="0" w:space="0" w:color="auto"/>
                                    <w:bottom w:val="none" w:sz="0" w:space="0" w:color="auto"/>
                                    <w:right w:val="none" w:sz="0" w:space="0" w:color="auto"/>
                                  </w:divBdr>
                                  <w:divsChild>
                                    <w:div w:id="1001851312">
                                      <w:marLeft w:val="0"/>
                                      <w:marRight w:val="0"/>
                                      <w:marTop w:val="0"/>
                                      <w:marBottom w:val="0"/>
                                      <w:divBdr>
                                        <w:top w:val="none" w:sz="0" w:space="0" w:color="auto"/>
                                        <w:left w:val="none" w:sz="0" w:space="0" w:color="auto"/>
                                        <w:bottom w:val="none" w:sz="0" w:space="0" w:color="auto"/>
                                        <w:right w:val="none" w:sz="0" w:space="0" w:color="auto"/>
                                      </w:divBdr>
                                      <w:divsChild>
                                        <w:div w:id="22363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5907339">
      <w:bodyDiv w:val="1"/>
      <w:marLeft w:val="0"/>
      <w:marRight w:val="0"/>
      <w:marTop w:val="0"/>
      <w:marBottom w:val="0"/>
      <w:divBdr>
        <w:top w:val="none" w:sz="0" w:space="0" w:color="auto"/>
        <w:left w:val="none" w:sz="0" w:space="0" w:color="auto"/>
        <w:bottom w:val="none" w:sz="0" w:space="0" w:color="auto"/>
        <w:right w:val="none" w:sz="0" w:space="0" w:color="auto"/>
      </w:divBdr>
    </w:div>
    <w:div w:id="427190117">
      <w:bodyDiv w:val="1"/>
      <w:marLeft w:val="0"/>
      <w:marRight w:val="0"/>
      <w:marTop w:val="0"/>
      <w:marBottom w:val="0"/>
      <w:divBdr>
        <w:top w:val="none" w:sz="0" w:space="0" w:color="auto"/>
        <w:left w:val="none" w:sz="0" w:space="0" w:color="auto"/>
        <w:bottom w:val="none" w:sz="0" w:space="0" w:color="auto"/>
        <w:right w:val="none" w:sz="0" w:space="0" w:color="auto"/>
      </w:divBdr>
    </w:div>
    <w:div w:id="441341597">
      <w:bodyDiv w:val="1"/>
      <w:marLeft w:val="0"/>
      <w:marRight w:val="0"/>
      <w:marTop w:val="0"/>
      <w:marBottom w:val="0"/>
      <w:divBdr>
        <w:top w:val="none" w:sz="0" w:space="0" w:color="auto"/>
        <w:left w:val="none" w:sz="0" w:space="0" w:color="auto"/>
        <w:bottom w:val="none" w:sz="0" w:space="0" w:color="auto"/>
        <w:right w:val="none" w:sz="0" w:space="0" w:color="auto"/>
      </w:divBdr>
      <w:divsChild>
        <w:div w:id="577055951">
          <w:marLeft w:val="0"/>
          <w:marRight w:val="0"/>
          <w:marTop w:val="0"/>
          <w:marBottom w:val="0"/>
          <w:divBdr>
            <w:top w:val="none" w:sz="0" w:space="0" w:color="auto"/>
            <w:left w:val="none" w:sz="0" w:space="0" w:color="auto"/>
            <w:bottom w:val="none" w:sz="0" w:space="0" w:color="auto"/>
            <w:right w:val="none" w:sz="0" w:space="0" w:color="auto"/>
          </w:divBdr>
          <w:divsChild>
            <w:div w:id="619462121">
              <w:marLeft w:val="0"/>
              <w:marRight w:val="0"/>
              <w:marTop w:val="100"/>
              <w:marBottom w:val="100"/>
              <w:divBdr>
                <w:top w:val="none" w:sz="0" w:space="0" w:color="auto"/>
                <w:left w:val="none" w:sz="0" w:space="0" w:color="auto"/>
                <w:bottom w:val="none" w:sz="0" w:space="0" w:color="auto"/>
                <w:right w:val="none" w:sz="0" w:space="0" w:color="auto"/>
              </w:divBdr>
              <w:divsChild>
                <w:div w:id="751394577">
                  <w:marLeft w:val="0"/>
                  <w:marRight w:val="0"/>
                  <w:marTop w:val="0"/>
                  <w:marBottom w:val="0"/>
                  <w:divBdr>
                    <w:top w:val="none" w:sz="0" w:space="0" w:color="auto"/>
                    <w:left w:val="none" w:sz="0" w:space="0" w:color="auto"/>
                    <w:bottom w:val="none" w:sz="0" w:space="0" w:color="auto"/>
                    <w:right w:val="none" w:sz="0" w:space="0" w:color="auto"/>
                  </w:divBdr>
                  <w:divsChild>
                    <w:div w:id="1113935318">
                      <w:marLeft w:val="0"/>
                      <w:marRight w:val="0"/>
                      <w:marTop w:val="0"/>
                      <w:marBottom w:val="0"/>
                      <w:divBdr>
                        <w:top w:val="none" w:sz="0" w:space="0" w:color="auto"/>
                        <w:left w:val="none" w:sz="0" w:space="0" w:color="auto"/>
                        <w:bottom w:val="none" w:sz="0" w:space="0" w:color="auto"/>
                        <w:right w:val="none" w:sz="0" w:space="0" w:color="auto"/>
                      </w:divBdr>
                      <w:divsChild>
                        <w:div w:id="576787642">
                          <w:marLeft w:val="0"/>
                          <w:marRight w:val="0"/>
                          <w:marTop w:val="0"/>
                          <w:marBottom w:val="0"/>
                          <w:divBdr>
                            <w:top w:val="none" w:sz="0" w:space="0" w:color="auto"/>
                            <w:left w:val="none" w:sz="0" w:space="0" w:color="auto"/>
                            <w:bottom w:val="none" w:sz="0" w:space="0" w:color="auto"/>
                            <w:right w:val="none" w:sz="0" w:space="0" w:color="auto"/>
                          </w:divBdr>
                          <w:divsChild>
                            <w:div w:id="35549650">
                              <w:marLeft w:val="0"/>
                              <w:marRight w:val="0"/>
                              <w:marTop w:val="0"/>
                              <w:marBottom w:val="0"/>
                              <w:divBdr>
                                <w:top w:val="none" w:sz="0" w:space="0" w:color="auto"/>
                                <w:left w:val="none" w:sz="0" w:space="0" w:color="auto"/>
                                <w:bottom w:val="none" w:sz="0" w:space="0" w:color="auto"/>
                                <w:right w:val="none" w:sz="0" w:space="0" w:color="auto"/>
                              </w:divBdr>
                              <w:divsChild>
                                <w:div w:id="1476602569">
                                  <w:marLeft w:val="0"/>
                                  <w:marRight w:val="0"/>
                                  <w:marTop w:val="0"/>
                                  <w:marBottom w:val="0"/>
                                  <w:divBdr>
                                    <w:top w:val="none" w:sz="0" w:space="0" w:color="auto"/>
                                    <w:left w:val="none" w:sz="0" w:space="0" w:color="auto"/>
                                    <w:bottom w:val="none" w:sz="0" w:space="0" w:color="auto"/>
                                    <w:right w:val="none" w:sz="0" w:space="0" w:color="auto"/>
                                  </w:divBdr>
                                  <w:divsChild>
                                    <w:div w:id="450366427">
                                      <w:marLeft w:val="0"/>
                                      <w:marRight w:val="0"/>
                                      <w:marTop w:val="0"/>
                                      <w:marBottom w:val="0"/>
                                      <w:divBdr>
                                        <w:top w:val="none" w:sz="0" w:space="0" w:color="auto"/>
                                        <w:left w:val="none" w:sz="0" w:space="0" w:color="auto"/>
                                        <w:bottom w:val="none" w:sz="0" w:space="0" w:color="auto"/>
                                        <w:right w:val="none" w:sz="0" w:space="0" w:color="auto"/>
                                      </w:divBdr>
                                      <w:divsChild>
                                        <w:div w:id="35870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3197825">
      <w:bodyDiv w:val="1"/>
      <w:marLeft w:val="0"/>
      <w:marRight w:val="0"/>
      <w:marTop w:val="0"/>
      <w:marBottom w:val="0"/>
      <w:divBdr>
        <w:top w:val="none" w:sz="0" w:space="0" w:color="auto"/>
        <w:left w:val="none" w:sz="0" w:space="0" w:color="auto"/>
        <w:bottom w:val="none" w:sz="0" w:space="0" w:color="auto"/>
        <w:right w:val="none" w:sz="0" w:space="0" w:color="auto"/>
      </w:divBdr>
    </w:div>
    <w:div w:id="622032417">
      <w:bodyDiv w:val="1"/>
      <w:marLeft w:val="0"/>
      <w:marRight w:val="0"/>
      <w:marTop w:val="0"/>
      <w:marBottom w:val="0"/>
      <w:divBdr>
        <w:top w:val="none" w:sz="0" w:space="0" w:color="auto"/>
        <w:left w:val="none" w:sz="0" w:space="0" w:color="auto"/>
        <w:bottom w:val="none" w:sz="0" w:space="0" w:color="auto"/>
        <w:right w:val="none" w:sz="0" w:space="0" w:color="auto"/>
      </w:divBdr>
      <w:divsChild>
        <w:div w:id="607590122">
          <w:marLeft w:val="0"/>
          <w:marRight w:val="0"/>
          <w:marTop w:val="0"/>
          <w:marBottom w:val="0"/>
          <w:divBdr>
            <w:top w:val="none" w:sz="0" w:space="0" w:color="auto"/>
            <w:left w:val="none" w:sz="0" w:space="0" w:color="auto"/>
            <w:bottom w:val="none" w:sz="0" w:space="0" w:color="auto"/>
            <w:right w:val="none" w:sz="0" w:space="0" w:color="auto"/>
          </w:divBdr>
          <w:divsChild>
            <w:div w:id="893321627">
              <w:marLeft w:val="0"/>
              <w:marRight w:val="0"/>
              <w:marTop w:val="100"/>
              <w:marBottom w:val="100"/>
              <w:divBdr>
                <w:top w:val="none" w:sz="0" w:space="0" w:color="auto"/>
                <w:left w:val="none" w:sz="0" w:space="0" w:color="auto"/>
                <w:bottom w:val="none" w:sz="0" w:space="0" w:color="auto"/>
                <w:right w:val="none" w:sz="0" w:space="0" w:color="auto"/>
              </w:divBdr>
              <w:divsChild>
                <w:div w:id="293606876">
                  <w:marLeft w:val="0"/>
                  <w:marRight w:val="0"/>
                  <w:marTop w:val="0"/>
                  <w:marBottom w:val="0"/>
                  <w:divBdr>
                    <w:top w:val="none" w:sz="0" w:space="0" w:color="auto"/>
                    <w:left w:val="none" w:sz="0" w:space="0" w:color="auto"/>
                    <w:bottom w:val="none" w:sz="0" w:space="0" w:color="auto"/>
                    <w:right w:val="none" w:sz="0" w:space="0" w:color="auto"/>
                  </w:divBdr>
                  <w:divsChild>
                    <w:div w:id="499974565">
                      <w:marLeft w:val="0"/>
                      <w:marRight w:val="0"/>
                      <w:marTop w:val="0"/>
                      <w:marBottom w:val="0"/>
                      <w:divBdr>
                        <w:top w:val="none" w:sz="0" w:space="0" w:color="auto"/>
                        <w:left w:val="none" w:sz="0" w:space="0" w:color="auto"/>
                        <w:bottom w:val="none" w:sz="0" w:space="0" w:color="auto"/>
                        <w:right w:val="none" w:sz="0" w:space="0" w:color="auto"/>
                      </w:divBdr>
                      <w:divsChild>
                        <w:div w:id="1584945773">
                          <w:marLeft w:val="0"/>
                          <w:marRight w:val="0"/>
                          <w:marTop w:val="0"/>
                          <w:marBottom w:val="0"/>
                          <w:divBdr>
                            <w:top w:val="none" w:sz="0" w:space="0" w:color="auto"/>
                            <w:left w:val="none" w:sz="0" w:space="0" w:color="auto"/>
                            <w:bottom w:val="none" w:sz="0" w:space="0" w:color="auto"/>
                            <w:right w:val="none" w:sz="0" w:space="0" w:color="auto"/>
                          </w:divBdr>
                          <w:divsChild>
                            <w:div w:id="2118131506">
                              <w:marLeft w:val="0"/>
                              <w:marRight w:val="0"/>
                              <w:marTop w:val="0"/>
                              <w:marBottom w:val="0"/>
                              <w:divBdr>
                                <w:top w:val="none" w:sz="0" w:space="0" w:color="auto"/>
                                <w:left w:val="none" w:sz="0" w:space="0" w:color="auto"/>
                                <w:bottom w:val="none" w:sz="0" w:space="0" w:color="auto"/>
                                <w:right w:val="none" w:sz="0" w:space="0" w:color="auto"/>
                              </w:divBdr>
                              <w:divsChild>
                                <w:div w:id="368385586">
                                  <w:marLeft w:val="0"/>
                                  <w:marRight w:val="0"/>
                                  <w:marTop w:val="0"/>
                                  <w:marBottom w:val="0"/>
                                  <w:divBdr>
                                    <w:top w:val="none" w:sz="0" w:space="0" w:color="auto"/>
                                    <w:left w:val="none" w:sz="0" w:space="0" w:color="auto"/>
                                    <w:bottom w:val="none" w:sz="0" w:space="0" w:color="auto"/>
                                    <w:right w:val="none" w:sz="0" w:space="0" w:color="auto"/>
                                  </w:divBdr>
                                  <w:divsChild>
                                    <w:div w:id="1289626443">
                                      <w:marLeft w:val="0"/>
                                      <w:marRight w:val="0"/>
                                      <w:marTop w:val="0"/>
                                      <w:marBottom w:val="0"/>
                                      <w:divBdr>
                                        <w:top w:val="none" w:sz="0" w:space="0" w:color="auto"/>
                                        <w:left w:val="none" w:sz="0" w:space="0" w:color="auto"/>
                                        <w:bottom w:val="none" w:sz="0" w:space="0" w:color="auto"/>
                                        <w:right w:val="none" w:sz="0" w:space="0" w:color="auto"/>
                                      </w:divBdr>
                                      <w:divsChild>
                                        <w:div w:id="56271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8435500">
      <w:bodyDiv w:val="1"/>
      <w:marLeft w:val="0"/>
      <w:marRight w:val="0"/>
      <w:marTop w:val="0"/>
      <w:marBottom w:val="0"/>
      <w:divBdr>
        <w:top w:val="none" w:sz="0" w:space="0" w:color="auto"/>
        <w:left w:val="none" w:sz="0" w:space="0" w:color="auto"/>
        <w:bottom w:val="none" w:sz="0" w:space="0" w:color="auto"/>
        <w:right w:val="none" w:sz="0" w:space="0" w:color="auto"/>
      </w:divBdr>
      <w:divsChild>
        <w:div w:id="1801606341">
          <w:marLeft w:val="0"/>
          <w:marRight w:val="0"/>
          <w:marTop w:val="0"/>
          <w:marBottom w:val="0"/>
          <w:divBdr>
            <w:top w:val="none" w:sz="0" w:space="0" w:color="auto"/>
            <w:left w:val="none" w:sz="0" w:space="0" w:color="auto"/>
            <w:bottom w:val="none" w:sz="0" w:space="0" w:color="auto"/>
            <w:right w:val="none" w:sz="0" w:space="0" w:color="auto"/>
          </w:divBdr>
          <w:divsChild>
            <w:div w:id="356274121">
              <w:marLeft w:val="0"/>
              <w:marRight w:val="0"/>
              <w:marTop w:val="100"/>
              <w:marBottom w:val="100"/>
              <w:divBdr>
                <w:top w:val="none" w:sz="0" w:space="0" w:color="auto"/>
                <w:left w:val="none" w:sz="0" w:space="0" w:color="auto"/>
                <w:bottom w:val="none" w:sz="0" w:space="0" w:color="auto"/>
                <w:right w:val="none" w:sz="0" w:space="0" w:color="auto"/>
              </w:divBdr>
              <w:divsChild>
                <w:div w:id="2145274836">
                  <w:marLeft w:val="0"/>
                  <w:marRight w:val="0"/>
                  <w:marTop w:val="0"/>
                  <w:marBottom w:val="0"/>
                  <w:divBdr>
                    <w:top w:val="none" w:sz="0" w:space="0" w:color="auto"/>
                    <w:left w:val="none" w:sz="0" w:space="0" w:color="auto"/>
                    <w:bottom w:val="none" w:sz="0" w:space="0" w:color="auto"/>
                    <w:right w:val="none" w:sz="0" w:space="0" w:color="auto"/>
                  </w:divBdr>
                  <w:divsChild>
                    <w:div w:id="1356538035">
                      <w:marLeft w:val="0"/>
                      <w:marRight w:val="0"/>
                      <w:marTop w:val="0"/>
                      <w:marBottom w:val="0"/>
                      <w:divBdr>
                        <w:top w:val="none" w:sz="0" w:space="0" w:color="auto"/>
                        <w:left w:val="none" w:sz="0" w:space="0" w:color="auto"/>
                        <w:bottom w:val="none" w:sz="0" w:space="0" w:color="auto"/>
                        <w:right w:val="none" w:sz="0" w:space="0" w:color="auto"/>
                      </w:divBdr>
                      <w:divsChild>
                        <w:div w:id="148788092">
                          <w:marLeft w:val="0"/>
                          <w:marRight w:val="0"/>
                          <w:marTop w:val="0"/>
                          <w:marBottom w:val="0"/>
                          <w:divBdr>
                            <w:top w:val="none" w:sz="0" w:space="0" w:color="auto"/>
                            <w:left w:val="none" w:sz="0" w:space="0" w:color="auto"/>
                            <w:bottom w:val="none" w:sz="0" w:space="0" w:color="auto"/>
                            <w:right w:val="none" w:sz="0" w:space="0" w:color="auto"/>
                          </w:divBdr>
                          <w:divsChild>
                            <w:div w:id="114181061">
                              <w:marLeft w:val="0"/>
                              <w:marRight w:val="0"/>
                              <w:marTop w:val="0"/>
                              <w:marBottom w:val="0"/>
                              <w:divBdr>
                                <w:top w:val="none" w:sz="0" w:space="0" w:color="auto"/>
                                <w:left w:val="none" w:sz="0" w:space="0" w:color="auto"/>
                                <w:bottom w:val="none" w:sz="0" w:space="0" w:color="auto"/>
                                <w:right w:val="none" w:sz="0" w:space="0" w:color="auto"/>
                              </w:divBdr>
                              <w:divsChild>
                                <w:div w:id="1091897121">
                                  <w:marLeft w:val="0"/>
                                  <w:marRight w:val="0"/>
                                  <w:marTop w:val="0"/>
                                  <w:marBottom w:val="0"/>
                                  <w:divBdr>
                                    <w:top w:val="none" w:sz="0" w:space="0" w:color="auto"/>
                                    <w:left w:val="none" w:sz="0" w:space="0" w:color="auto"/>
                                    <w:bottom w:val="none" w:sz="0" w:space="0" w:color="auto"/>
                                    <w:right w:val="none" w:sz="0" w:space="0" w:color="auto"/>
                                  </w:divBdr>
                                  <w:divsChild>
                                    <w:div w:id="1058941066">
                                      <w:marLeft w:val="0"/>
                                      <w:marRight w:val="0"/>
                                      <w:marTop w:val="0"/>
                                      <w:marBottom w:val="0"/>
                                      <w:divBdr>
                                        <w:top w:val="none" w:sz="0" w:space="0" w:color="auto"/>
                                        <w:left w:val="none" w:sz="0" w:space="0" w:color="auto"/>
                                        <w:bottom w:val="none" w:sz="0" w:space="0" w:color="auto"/>
                                        <w:right w:val="none" w:sz="0" w:space="0" w:color="auto"/>
                                      </w:divBdr>
                                      <w:divsChild>
                                        <w:div w:id="84602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7246810">
      <w:bodyDiv w:val="1"/>
      <w:marLeft w:val="0"/>
      <w:marRight w:val="0"/>
      <w:marTop w:val="0"/>
      <w:marBottom w:val="0"/>
      <w:divBdr>
        <w:top w:val="none" w:sz="0" w:space="0" w:color="auto"/>
        <w:left w:val="none" w:sz="0" w:space="0" w:color="auto"/>
        <w:bottom w:val="none" w:sz="0" w:space="0" w:color="auto"/>
        <w:right w:val="none" w:sz="0" w:space="0" w:color="auto"/>
      </w:divBdr>
      <w:divsChild>
        <w:div w:id="620889489">
          <w:marLeft w:val="0"/>
          <w:marRight w:val="0"/>
          <w:marTop w:val="0"/>
          <w:marBottom w:val="0"/>
          <w:divBdr>
            <w:top w:val="none" w:sz="0" w:space="0" w:color="auto"/>
            <w:left w:val="none" w:sz="0" w:space="0" w:color="auto"/>
            <w:bottom w:val="none" w:sz="0" w:space="0" w:color="auto"/>
            <w:right w:val="none" w:sz="0" w:space="0" w:color="auto"/>
          </w:divBdr>
          <w:divsChild>
            <w:div w:id="1490442170">
              <w:marLeft w:val="0"/>
              <w:marRight w:val="0"/>
              <w:marTop w:val="100"/>
              <w:marBottom w:val="100"/>
              <w:divBdr>
                <w:top w:val="none" w:sz="0" w:space="0" w:color="auto"/>
                <w:left w:val="none" w:sz="0" w:space="0" w:color="auto"/>
                <w:bottom w:val="none" w:sz="0" w:space="0" w:color="auto"/>
                <w:right w:val="none" w:sz="0" w:space="0" w:color="auto"/>
              </w:divBdr>
              <w:divsChild>
                <w:div w:id="618995846">
                  <w:marLeft w:val="0"/>
                  <w:marRight w:val="0"/>
                  <w:marTop w:val="0"/>
                  <w:marBottom w:val="0"/>
                  <w:divBdr>
                    <w:top w:val="none" w:sz="0" w:space="0" w:color="auto"/>
                    <w:left w:val="none" w:sz="0" w:space="0" w:color="auto"/>
                    <w:bottom w:val="none" w:sz="0" w:space="0" w:color="auto"/>
                    <w:right w:val="none" w:sz="0" w:space="0" w:color="auto"/>
                  </w:divBdr>
                  <w:divsChild>
                    <w:div w:id="1790393206">
                      <w:marLeft w:val="0"/>
                      <w:marRight w:val="0"/>
                      <w:marTop w:val="0"/>
                      <w:marBottom w:val="0"/>
                      <w:divBdr>
                        <w:top w:val="none" w:sz="0" w:space="0" w:color="auto"/>
                        <w:left w:val="none" w:sz="0" w:space="0" w:color="auto"/>
                        <w:bottom w:val="none" w:sz="0" w:space="0" w:color="auto"/>
                        <w:right w:val="none" w:sz="0" w:space="0" w:color="auto"/>
                      </w:divBdr>
                      <w:divsChild>
                        <w:div w:id="1426420470">
                          <w:marLeft w:val="0"/>
                          <w:marRight w:val="0"/>
                          <w:marTop w:val="0"/>
                          <w:marBottom w:val="0"/>
                          <w:divBdr>
                            <w:top w:val="none" w:sz="0" w:space="0" w:color="auto"/>
                            <w:left w:val="none" w:sz="0" w:space="0" w:color="auto"/>
                            <w:bottom w:val="none" w:sz="0" w:space="0" w:color="auto"/>
                            <w:right w:val="none" w:sz="0" w:space="0" w:color="auto"/>
                          </w:divBdr>
                          <w:divsChild>
                            <w:div w:id="223882082">
                              <w:marLeft w:val="0"/>
                              <w:marRight w:val="0"/>
                              <w:marTop w:val="0"/>
                              <w:marBottom w:val="0"/>
                              <w:divBdr>
                                <w:top w:val="none" w:sz="0" w:space="0" w:color="auto"/>
                                <w:left w:val="none" w:sz="0" w:space="0" w:color="auto"/>
                                <w:bottom w:val="none" w:sz="0" w:space="0" w:color="auto"/>
                                <w:right w:val="none" w:sz="0" w:space="0" w:color="auto"/>
                              </w:divBdr>
                              <w:divsChild>
                                <w:div w:id="1012486740">
                                  <w:marLeft w:val="0"/>
                                  <w:marRight w:val="0"/>
                                  <w:marTop w:val="0"/>
                                  <w:marBottom w:val="0"/>
                                  <w:divBdr>
                                    <w:top w:val="none" w:sz="0" w:space="0" w:color="auto"/>
                                    <w:left w:val="none" w:sz="0" w:space="0" w:color="auto"/>
                                    <w:bottom w:val="none" w:sz="0" w:space="0" w:color="auto"/>
                                    <w:right w:val="none" w:sz="0" w:space="0" w:color="auto"/>
                                  </w:divBdr>
                                  <w:divsChild>
                                    <w:div w:id="1351759347">
                                      <w:marLeft w:val="0"/>
                                      <w:marRight w:val="0"/>
                                      <w:marTop w:val="0"/>
                                      <w:marBottom w:val="0"/>
                                      <w:divBdr>
                                        <w:top w:val="none" w:sz="0" w:space="0" w:color="auto"/>
                                        <w:left w:val="none" w:sz="0" w:space="0" w:color="auto"/>
                                        <w:bottom w:val="none" w:sz="0" w:space="0" w:color="auto"/>
                                        <w:right w:val="none" w:sz="0" w:space="0" w:color="auto"/>
                                      </w:divBdr>
                                      <w:divsChild>
                                        <w:div w:id="152721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2001710">
      <w:bodyDiv w:val="1"/>
      <w:marLeft w:val="0"/>
      <w:marRight w:val="0"/>
      <w:marTop w:val="0"/>
      <w:marBottom w:val="0"/>
      <w:divBdr>
        <w:top w:val="none" w:sz="0" w:space="0" w:color="auto"/>
        <w:left w:val="none" w:sz="0" w:space="0" w:color="auto"/>
        <w:bottom w:val="none" w:sz="0" w:space="0" w:color="auto"/>
        <w:right w:val="none" w:sz="0" w:space="0" w:color="auto"/>
      </w:divBdr>
    </w:div>
    <w:div w:id="785807477">
      <w:bodyDiv w:val="1"/>
      <w:marLeft w:val="0"/>
      <w:marRight w:val="0"/>
      <w:marTop w:val="0"/>
      <w:marBottom w:val="0"/>
      <w:divBdr>
        <w:top w:val="none" w:sz="0" w:space="0" w:color="auto"/>
        <w:left w:val="none" w:sz="0" w:space="0" w:color="auto"/>
        <w:bottom w:val="none" w:sz="0" w:space="0" w:color="auto"/>
        <w:right w:val="none" w:sz="0" w:space="0" w:color="auto"/>
      </w:divBdr>
      <w:divsChild>
        <w:div w:id="1199900483">
          <w:marLeft w:val="0"/>
          <w:marRight w:val="0"/>
          <w:marTop w:val="0"/>
          <w:marBottom w:val="0"/>
          <w:divBdr>
            <w:top w:val="none" w:sz="0" w:space="0" w:color="auto"/>
            <w:left w:val="none" w:sz="0" w:space="0" w:color="auto"/>
            <w:bottom w:val="none" w:sz="0" w:space="0" w:color="auto"/>
            <w:right w:val="none" w:sz="0" w:space="0" w:color="auto"/>
          </w:divBdr>
          <w:divsChild>
            <w:div w:id="1832868679">
              <w:marLeft w:val="0"/>
              <w:marRight w:val="0"/>
              <w:marTop w:val="100"/>
              <w:marBottom w:val="100"/>
              <w:divBdr>
                <w:top w:val="none" w:sz="0" w:space="0" w:color="auto"/>
                <w:left w:val="none" w:sz="0" w:space="0" w:color="auto"/>
                <w:bottom w:val="none" w:sz="0" w:space="0" w:color="auto"/>
                <w:right w:val="none" w:sz="0" w:space="0" w:color="auto"/>
              </w:divBdr>
              <w:divsChild>
                <w:div w:id="590623156">
                  <w:marLeft w:val="0"/>
                  <w:marRight w:val="0"/>
                  <w:marTop w:val="0"/>
                  <w:marBottom w:val="0"/>
                  <w:divBdr>
                    <w:top w:val="none" w:sz="0" w:space="0" w:color="auto"/>
                    <w:left w:val="none" w:sz="0" w:space="0" w:color="auto"/>
                    <w:bottom w:val="none" w:sz="0" w:space="0" w:color="auto"/>
                    <w:right w:val="none" w:sz="0" w:space="0" w:color="auto"/>
                  </w:divBdr>
                  <w:divsChild>
                    <w:div w:id="1921019385">
                      <w:marLeft w:val="0"/>
                      <w:marRight w:val="0"/>
                      <w:marTop w:val="0"/>
                      <w:marBottom w:val="0"/>
                      <w:divBdr>
                        <w:top w:val="none" w:sz="0" w:space="0" w:color="auto"/>
                        <w:left w:val="none" w:sz="0" w:space="0" w:color="auto"/>
                        <w:bottom w:val="none" w:sz="0" w:space="0" w:color="auto"/>
                        <w:right w:val="none" w:sz="0" w:space="0" w:color="auto"/>
                      </w:divBdr>
                      <w:divsChild>
                        <w:div w:id="937951568">
                          <w:marLeft w:val="0"/>
                          <w:marRight w:val="0"/>
                          <w:marTop w:val="0"/>
                          <w:marBottom w:val="0"/>
                          <w:divBdr>
                            <w:top w:val="none" w:sz="0" w:space="0" w:color="auto"/>
                            <w:left w:val="none" w:sz="0" w:space="0" w:color="auto"/>
                            <w:bottom w:val="none" w:sz="0" w:space="0" w:color="auto"/>
                            <w:right w:val="none" w:sz="0" w:space="0" w:color="auto"/>
                          </w:divBdr>
                          <w:divsChild>
                            <w:div w:id="1542548355">
                              <w:marLeft w:val="0"/>
                              <w:marRight w:val="0"/>
                              <w:marTop w:val="0"/>
                              <w:marBottom w:val="0"/>
                              <w:divBdr>
                                <w:top w:val="none" w:sz="0" w:space="0" w:color="auto"/>
                                <w:left w:val="none" w:sz="0" w:space="0" w:color="auto"/>
                                <w:bottom w:val="none" w:sz="0" w:space="0" w:color="auto"/>
                                <w:right w:val="none" w:sz="0" w:space="0" w:color="auto"/>
                              </w:divBdr>
                              <w:divsChild>
                                <w:div w:id="400635323">
                                  <w:marLeft w:val="0"/>
                                  <w:marRight w:val="0"/>
                                  <w:marTop w:val="0"/>
                                  <w:marBottom w:val="0"/>
                                  <w:divBdr>
                                    <w:top w:val="none" w:sz="0" w:space="0" w:color="auto"/>
                                    <w:left w:val="none" w:sz="0" w:space="0" w:color="auto"/>
                                    <w:bottom w:val="none" w:sz="0" w:space="0" w:color="auto"/>
                                    <w:right w:val="none" w:sz="0" w:space="0" w:color="auto"/>
                                  </w:divBdr>
                                  <w:divsChild>
                                    <w:div w:id="632059613">
                                      <w:marLeft w:val="0"/>
                                      <w:marRight w:val="0"/>
                                      <w:marTop w:val="0"/>
                                      <w:marBottom w:val="0"/>
                                      <w:divBdr>
                                        <w:top w:val="none" w:sz="0" w:space="0" w:color="auto"/>
                                        <w:left w:val="none" w:sz="0" w:space="0" w:color="auto"/>
                                        <w:bottom w:val="none" w:sz="0" w:space="0" w:color="auto"/>
                                        <w:right w:val="none" w:sz="0" w:space="0" w:color="auto"/>
                                      </w:divBdr>
                                      <w:divsChild>
                                        <w:div w:id="82759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6318575">
      <w:bodyDiv w:val="1"/>
      <w:marLeft w:val="0"/>
      <w:marRight w:val="0"/>
      <w:marTop w:val="0"/>
      <w:marBottom w:val="0"/>
      <w:divBdr>
        <w:top w:val="none" w:sz="0" w:space="0" w:color="auto"/>
        <w:left w:val="none" w:sz="0" w:space="0" w:color="auto"/>
        <w:bottom w:val="none" w:sz="0" w:space="0" w:color="auto"/>
        <w:right w:val="none" w:sz="0" w:space="0" w:color="auto"/>
      </w:divBdr>
      <w:divsChild>
        <w:div w:id="292904948">
          <w:marLeft w:val="0"/>
          <w:marRight w:val="0"/>
          <w:marTop w:val="0"/>
          <w:marBottom w:val="0"/>
          <w:divBdr>
            <w:top w:val="none" w:sz="0" w:space="0" w:color="auto"/>
            <w:left w:val="none" w:sz="0" w:space="0" w:color="auto"/>
            <w:bottom w:val="none" w:sz="0" w:space="0" w:color="auto"/>
            <w:right w:val="none" w:sz="0" w:space="0" w:color="auto"/>
          </w:divBdr>
          <w:divsChild>
            <w:div w:id="505246939">
              <w:marLeft w:val="0"/>
              <w:marRight w:val="0"/>
              <w:marTop w:val="100"/>
              <w:marBottom w:val="100"/>
              <w:divBdr>
                <w:top w:val="none" w:sz="0" w:space="0" w:color="auto"/>
                <w:left w:val="none" w:sz="0" w:space="0" w:color="auto"/>
                <w:bottom w:val="none" w:sz="0" w:space="0" w:color="auto"/>
                <w:right w:val="none" w:sz="0" w:space="0" w:color="auto"/>
              </w:divBdr>
              <w:divsChild>
                <w:div w:id="86658965">
                  <w:marLeft w:val="0"/>
                  <w:marRight w:val="0"/>
                  <w:marTop w:val="0"/>
                  <w:marBottom w:val="0"/>
                  <w:divBdr>
                    <w:top w:val="none" w:sz="0" w:space="0" w:color="auto"/>
                    <w:left w:val="none" w:sz="0" w:space="0" w:color="auto"/>
                    <w:bottom w:val="none" w:sz="0" w:space="0" w:color="auto"/>
                    <w:right w:val="none" w:sz="0" w:space="0" w:color="auto"/>
                  </w:divBdr>
                  <w:divsChild>
                    <w:div w:id="1245146757">
                      <w:marLeft w:val="0"/>
                      <w:marRight w:val="0"/>
                      <w:marTop w:val="0"/>
                      <w:marBottom w:val="0"/>
                      <w:divBdr>
                        <w:top w:val="none" w:sz="0" w:space="0" w:color="auto"/>
                        <w:left w:val="none" w:sz="0" w:space="0" w:color="auto"/>
                        <w:bottom w:val="none" w:sz="0" w:space="0" w:color="auto"/>
                        <w:right w:val="none" w:sz="0" w:space="0" w:color="auto"/>
                      </w:divBdr>
                      <w:divsChild>
                        <w:div w:id="2010717435">
                          <w:marLeft w:val="0"/>
                          <w:marRight w:val="0"/>
                          <w:marTop w:val="0"/>
                          <w:marBottom w:val="0"/>
                          <w:divBdr>
                            <w:top w:val="none" w:sz="0" w:space="0" w:color="auto"/>
                            <w:left w:val="none" w:sz="0" w:space="0" w:color="auto"/>
                            <w:bottom w:val="none" w:sz="0" w:space="0" w:color="auto"/>
                            <w:right w:val="none" w:sz="0" w:space="0" w:color="auto"/>
                          </w:divBdr>
                          <w:divsChild>
                            <w:div w:id="1293248976">
                              <w:marLeft w:val="0"/>
                              <w:marRight w:val="0"/>
                              <w:marTop w:val="0"/>
                              <w:marBottom w:val="0"/>
                              <w:divBdr>
                                <w:top w:val="none" w:sz="0" w:space="0" w:color="auto"/>
                                <w:left w:val="none" w:sz="0" w:space="0" w:color="auto"/>
                                <w:bottom w:val="none" w:sz="0" w:space="0" w:color="auto"/>
                                <w:right w:val="none" w:sz="0" w:space="0" w:color="auto"/>
                              </w:divBdr>
                              <w:divsChild>
                                <w:div w:id="2026126265">
                                  <w:marLeft w:val="0"/>
                                  <w:marRight w:val="0"/>
                                  <w:marTop w:val="0"/>
                                  <w:marBottom w:val="0"/>
                                  <w:divBdr>
                                    <w:top w:val="none" w:sz="0" w:space="0" w:color="auto"/>
                                    <w:left w:val="none" w:sz="0" w:space="0" w:color="auto"/>
                                    <w:bottom w:val="none" w:sz="0" w:space="0" w:color="auto"/>
                                    <w:right w:val="none" w:sz="0" w:space="0" w:color="auto"/>
                                  </w:divBdr>
                                  <w:divsChild>
                                    <w:div w:id="1624533873">
                                      <w:marLeft w:val="0"/>
                                      <w:marRight w:val="0"/>
                                      <w:marTop w:val="0"/>
                                      <w:marBottom w:val="0"/>
                                      <w:divBdr>
                                        <w:top w:val="none" w:sz="0" w:space="0" w:color="auto"/>
                                        <w:left w:val="none" w:sz="0" w:space="0" w:color="auto"/>
                                        <w:bottom w:val="none" w:sz="0" w:space="0" w:color="auto"/>
                                        <w:right w:val="none" w:sz="0" w:space="0" w:color="auto"/>
                                      </w:divBdr>
                                      <w:divsChild>
                                        <w:div w:id="213609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2747755">
      <w:bodyDiv w:val="1"/>
      <w:marLeft w:val="0"/>
      <w:marRight w:val="0"/>
      <w:marTop w:val="0"/>
      <w:marBottom w:val="0"/>
      <w:divBdr>
        <w:top w:val="none" w:sz="0" w:space="0" w:color="auto"/>
        <w:left w:val="none" w:sz="0" w:space="0" w:color="auto"/>
        <w:bottom w:val="none" w:sz="0" w:space="0" w:color="auto"/>
        <w:right w:val="none" w:sz="0" w:space="0" w:color="auto"/>
      </w:divBdr>
    </w:div>
    <w:div w:id="844513503">
      <w:bodyDiv w:val="1"/>
      <w:marLeft w:val="0"/>
      <w:marRight w:val="0"/>
      <w:marTop w:val="0"/>
      <w:marBottom w:val="0"/>
      <w:divBdr>
        <w:top w:val="none" w:sz="0" w:space="0" w:color="auto"/>
        <w:left w:val="none" w:sz="0" w:space="0" w:color="auto"/>
        <w:bottom w:val="none" w:sz="0" w:space="0" w:color="auto"/>
        <w:right w:val="none" w:sz="0" w:space="0" w:color="auto"/>
      </w:divBdr>
      <w:divsChild>
        <w:div w:id="753628573">
          <w:marLeft w:val="0"/>
          <w:marRight w:val="0"/>
          <w:marTop w:val="0"/>
          <w:marBottom w:val="0"/>
          <w:divBdr>
            <w:top w:val="none" w:sz="0" w:space="0" w:color="auto"/>
            <w:left w:val="none" w:sz="0" w:space="0" w:color="auto"/>
            <w:bottom w:val="none" w:sz="0" w:space="0" w:color="auto"/>
            <w:right w:val="none" w:sz="0" w:space="0" w:color="auto"/>
          </w:divBdr>
          <w:divsChild>
            <w:div w:id="1130244737">
              <w:marLeft w:val="0"/>
              <w:marRight w:val="0"/>
              <w:marTop w:val="100"/>
              <w:marBottom w:val="100"/>
              <w:divBdr>
                <w:top w:val="none" w:sz="0" w:space="0" w:color="auto"/>
                <w:left w:val="none" w:sz="0" w:space="0" w:color="auto"/>
                <w:bottom w:val="none" w:sz="0" w:space="0" w:color="auto"/>
                <w:right w:val="none" w:sz="0" w:space="0" w:color="auto"/>
              </w:divBdr>
              <w:divsChild>
                <w:div w:id="1209804868">
                  <w:marLeft w:val="0"/>
                  <w:marRight w:val="0"/>
                  <w:marTop w:val="0"/>
                  <w:marBottom w:val="0"/>
                  <w:divBdr>
                    <w:top w:val="none" w:sz="0" w:space="0" w:color="auto"/>
                    <w:left w:val="none" w:sz="0" w:space="0" w:color="auto"/>
                    <w:bottom w:val="none" w:sz="0" w:space="0" w:color="auto"/>
                    <w:right w:val="none" w:sz="0" w:space="0" w:color="auto"/>
                  </w:divBdr>
                  <w:divsChild>
                    <w:div w:id="1866284779">
                      <w:marLeft w:val="0"/>
                      <w:marRight w:val="0"/>
                      <w:marTop w:val="0"/>
                      <w:marBottom w:val="0"/>
                      <w:divBdr>
                        <w:top w:val="none" w:sz="0" w:space="0" w:color="auto"/>
                        <w:left w:val="none" w:sz="0" w:space="0" w:color="auto"/>
                        <w:bottom w:val="none" w:sz="0" w:space="0" w:color="auto"/>
                        <w:right w:val="none" w:sz="0" w:space="0" w:color="auto"/>
                      </w:divBdr>
                      <w:divsChild>
                        <w:div w:id="744111935">
                          <w:marLeft w:val="0"/>
                          <w:marRight w:val="0"/>
                          <w:marTop w:val="0"/>
                          <w:marBottom w:val="0"/>
                          <w:divBdr>
                            <w:top w:val="none" w:sz="0" w:space="0" w:color="auto"/>
                            <w:left w:val="none" w:sz="0" w:space="0" w:color="auto"/>
                            <w:bottom w:val="none" w:sz="0" w:space="0" w:color="auto"/>
                            <w:right w:val="none" w:sz="0" w:space="0" w:color="auto"/>
                          </w:divBdr>
                          <w:divsChild>
                            <w:div w:id="1697535610">
                              <w:marLeft w:val="0"/>
                              <w:marRight w:val="0"/>
                              <w:marTop w:val="0"/>
                              <w:marBottom w:val="0"/>
                              <w:divBdr>
                                <w:top w:val="none" w:sz="0" w:space="0" w:color="auto"/>
                                <w:left w:val="none" w:sz="0" w:space="0" w:color="auto"/>
                                <w:bottom w:val="none" w:sz="0" w:space="0" w:color="auto"/>
                                <w:right w:val="none" w:sz="0" w:space="0" w:color="auto"/>
                              </w:divBdr>
                              <w:divsChild>
                                <w:div w:id="1375227048">
                                  <w:marLeft w:val="0"/>
                                  <w:marRight w:val="0"/>
                                  <w:marTop w:val="0"/>
                                  <w:marBottom w:val="0"/>
                                  <w:divBdr>
                                    <w:top w:val="none" w:sz="0" w:space="0" w:color="auto"/>
                                    <w:left w:val="none" w:sz="0" w:space="0" w:color="auto"/>
                                    <w:bottom w:val="none" w:sz="0" w:space="0" w:color="auto"/>
                                    <w:right w:val="none" w:sz="0" w:space="0" w:color="auto"/>
                                  </w:divBdr>
                                  <w:divsChild>
                                    <w:div w:id="1217816896">
                                      <w:marLeft w:val="0"/>
                                      <w:marRight w:val="0"/>
                                      <w:marTop w:val="0"/>
                                      <w:marBottom w:val="0"/>
                                      <w:divBdr>
                                        <w:top w:val="none" w:sz="0" w:space="0" w:color="auto"/>
                                        <w:left w:val="none" w:sz="0" w:space="0" w:color="auto"/>
                                        <w:bottom w:val="none" w:sz="0" w:space="0" w:color="auto"/>
                                        <w:right w:val="none" w:sz="0" w:space="0" w:color="auto"/>
                                      </w:divBdr>
                                      <w:divsChild>
                                        <w:div w:id="20506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1491047">
      <w:bodyDiv w:val="1"/>
      <w:marLeft w:val="0"/>
      <w:marRight w:val="0"/>
      <w:marTop w:val="0"/>
      <w:marBottom w:val="0"/>
      <w:divBdr>
        <w:top w:val="none" w:sz="0" w:space="0" w:color="auto"/>
        <w:left w:val="none" w:sz="0" w:space="0" w:color="auto"/>
        <w:bottom w:val="none" w:sz="0" w:space="0" w:color="auto"/>
        <w:right w:val="none" w:sz="0" w:space="0" w:color="auto"/>
      </w:divBdr>
      <w:divsChild>
        <w:div w:id="244726496">
          <w:marLeft w:val="0"/>
          <w:marRight w:val="0"/>
          <w:marTop w:val="0"/>
          <w:marBottom w:val="0"/>
          <w:divBdr>
            <w:top w:val="none" w:sz="0" w:space="0" w:color="auto"/>
            <w:left w:val="none" w:sz="0" w:space="0" w:color="auto"/>
            <w:bottom w:val="none" w:sz="0" w:space="0" w:color="auto"/>
            <w:right w:val="none" w:sz="0" w:space="0" w:color="auto"/>
          </w:divBdr>
          <w:divsChild>
            <w:div w:id="1676804697">
              <w:marLeft w:val="0"/>
              <w:marRight w:val="0"/>
              <w:marTop w:val="100"/>
              <w:marBottom w:val="100"/>
              <w:divBdr>
                <w:top w:val="none" w:sz="0" w:space="0" w:color="auto"/>
                <w:left w:val="none" w:sz="0" w:space="0" w:color="auto"/>
                <w:bottom w:val="none" w:sz="0" w:space="0" w:color="auto"/>
                <w:right w:val="none" w:sz="0" w:space="0" w:color="auto"/>
              </w:divBdr>
              <w:divsChild>
                <w:div w:id="208538103">
                  <w:marLeft w:val="0"/>
                  <w:marRight w:val="0"/>
                  <w:marTop w:val="0"/>
                  <w:marBottom w:val="0"/>
                  <w:divBdr>
                    <w:top w:val="none" w:sz="0" w:space="0" w:color="auto"/>
                    <w:left w:val="none" w:sz="0" w:space="0" w:color="auto"/>
                    <w:bottom w:val="none" w:sz="0" w:space="0" w:color="auto"/>
                    <w:right w:val="none" w:sz="0" w:space="0" w:color="auto"/>
                  </w:divBdr>
                  <w:divsChild>
                    <w:div w:id="748037590">
                      <w:marLeft w:val="0"/>
                      <w:marRight w:val="0"/>
                      <w:marTop w:val="0"/>
                      <w:marBottom w:val="0"/>
                      <w:divBdr>
                        <w:top w:val="none" w:sz="0" w:space="0" w:color="auto"/>
                        <w:left w:val="none" w:sz="0" w:space="0" w:color="auto"/>
                        <w:bottom w:val="none" w:sz="0" w:space="0" w:color="auto"/>
                        <w:right w:val="none" w:sz="0" w:space="0" w:color="auto"/>
                      </w:divBdr>
                      <w:divsChild>
                        <w:div w:id="230314044">
                          <w:marLeft w:val="0"/>
                          <w:marRight w:val="0"/>
                          <w:marTop w:val="0"/>
                          <w:marBottom w:val="0"/>
                          <w:divBdr>
                            <w:top w:val="none" w:sz="0" w:space="0" w:color="auto"/>
                            <w:left w:val="none" w:sz="0" w:space="0" w:color="auto"/>
                            <w:bottom w:val="none" w:sz="0" w:space="0" w:color="auto"/>
                            <w:right w:val="none" w:sz="0" w:space="0" w:color="auto"/>
                          </w:divBdr>
                          <w:divsChild>
                            <w:div w:id="1108356660">
                              <w:marLeft w:val="0"/>
                              <w:marRight w:val="0"/>
                              <w:marTop w:val="0"/>
                              <w:marBottom w:val="0"/>
                              <w:divBdr>
                                <w:top w:val="none" w:sz="0" w:space="0" w:color="auto"/>
                                <w:left w:val="none" w:sz="0" w:space="0" w:color="auto"/>
                                <w:bottom w:val="none" w:sz="0" w:space="0" w:color="auto"/>
                                <w:right w:val="none" w:sz="0" w:space="0" w:color="auto"/>
                              </w:divBdr>
                              <w:divsChild>
                                <w:div w:id="1248883495">
                                  <w:marLeft w:val="0"/>
                                  <w:marRight w:val="0"/>
                                  <w:marTop w:val="0"/>
                                  <w:marBottom w:val="0"/>
                                  <w:divBdr>
                                    <w:top w:val="none" w:sz="0" w:space="0" w:color="auto"/>
                                    <w:left w:val="none" w:sz="0" w:space="0" w:color="auto"/>
                                    <w:bottom w:val="none" w:sz="0" w:space="0" w:color="auto"/>
                                    <w:right w:val="none" w:sz="0" w:space="0" w:color="auto"/>
                                  </w:divBdr>
                                  <w:divsChild>
                                    <w:div w:id="328750428">
                                      <w:marLeft w:val="0"/>
                                      <w:marRight w:val="0"/>
                                      <w:marTop w:val="0"/>
                                      <w:marBottom w:val="0"/>
                                      <w:divBdr>
                                        <w:top w:val="none" w:sz="0" w:space="0" w:color="auto"/>
                                        <w:left w:val="none" w:sz="0" w:space="0" w:color="auto"/>
                                        <w:bottom w:val="none" w:sz="0" w:space="0" w:color="auto"/>
                                        <w:right w:val="none" w:sz="0" w:space="0" w:color="auto"/>
                                      </w:divBdr>
                                      <w:divsChild>
                                        <w:div w:id="158827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998740">
      <w:bodyDiv w:val="1"/>
      <w:marLeft w:val="0"/>
      <w:marRight w:val="0"/>
      <w:marTop w:val="0"/>
      <w:marBottom w:val="0"/>
      <w:divBdr>
        <w:top w:val="none" w:sz="0" w:space="0" w:color="auto"/>
        <w:left w:val="none" w:sz="0" w:space="0" w:color="auto"/>
        <w:bottom w:val="none" w:sz="0" w:space="0" w:color="auto"/>
        <w:right w:val="none" w:sz="0" w:space="0" w:color="auto"/>
      </w:divBdr>
      <w:divsChild>
        <w:div w:id="1532255663">
          <w:marLeft w:val="0"/>
          <w:marRight w:val="0"/>
          <w:marTop w:val="0"/>
          <w:marBottom w:val="0"/>
          <w:divBdr>
            <w:top w:val="none" w:sz="0" w:space="0" w:color="auto"/>
            <w:left w:val="none" w:sz="0" w:space="0" w:color="auto"/>
            <w:bottom w:val="none" w:sz="0" w:space="0" w:color="auto"/>
            <w:right w:val="none" w:sz="0" w:space="0" w:color="auto"/>
          </w:divBdr>
          <w:divsChild>
            <w:div w:id="1096944059">
              <w:marLeft w:val="0"/>
              <w:marRight w:val="0"/>
              <w:marTop w:val="100"/>
              <w:marBottom w:val="100"/>
              <w:divBdr>
                <w:top w:val="none" w:sz="0" w:space="0" w:color="auto"/>
                <w:left w:val="none" w:sz="0" w:space="0" w:color="auto"/>
                <w:bottom w:val="none" w:sz="0" w:space="0" w:color="auto"/>
                <w:right w:val="none" w:sz="0" w:space="0" w:color="auto"/>
              </w:divBdr>
              <w:divsChild>
                <w:div w:id="921374966">
                  <w:marLeft w:val="0"/>
                  <w:marRight w:val="0"/>
                  <w:marTop w:val="0"/>
                  <w:marBottom w:val="0"/>
                  <w:divBdr>
                    <w:top w:val="none" w:sz="0" w:space="0" w:color="auto"/>
                    <w:left w:val="none" w:sz="0" w:space="0" w:color="auto"/>
                    <w:bottom w:val="none" w:sz="0" w:space="0" w:color="auto"/>
                    <w:right w:val="none" w:sz="0" w:space="0" w:color="auto"/>
                  </w:divBdr>
                  <w:divsChild>
                    <w:div w:id="54284265">
                      <w:marLeft w:val="0"/>
                      <w:marRight w:val="0"/>
                      <w:marTop w:val="0"/>
                      <w:marBottom w:val="0"/>
                      <w:divBdr>
                        <w:top w:val="none" w:sz="0" w:space="0" w:color="auto"/>
                        <w:left w:val="none" w:sz="0" w:space="0" w:color="auto"/>
                        <w:bottom w:val="none" w:sz="0" w:space="0" w:color="auto"/>
                        <w:right w:val="none" w:sz="0" w:space="0" w:color="auto"/>
                      </w:divBdr>
                      <w:divsChild>
                        <w:div w:id="1844784608">
                          <w:marLeft w:val="0"/>
                          <w:marRight w:val="0"/>
                          <w:marTop w:val="0"/>
                          <w:marBottom w:val="0"/>
                          <w:divBdr>
                            <w:top w:val="none" w:sz="0" w:space="0" w:color="auto"/>
                            <w:left w:val="none" w:sz="0" w:space="0" w:color="auto"/>
                            <w:bottom w:val="none" w:sz="0" w:space="0" w:color="auto"/>
                            <w:right w:val="none" w:sz="0" w:space="0" w:color="auto"/>
                          </w:divBdr>
                          <w:divsChild>
                            <w:div w:id="1328442352">
                              <w:marLeft w:val="0"/>
                              <w:marRight w:val="0"/>
                              <w:marTop w:val="0"/>
                              <w:marBottom w:val="0"/>
                              <w:divBdr>
                                <w:top w:val="none" w:sz="0" w:space="0" w:color="auto"/>
                                <w:left w:val="none" w:sz="0" w:space="0" w:color="auto"/>
                                <w:bottom w:val="none" w:sz="0" w:space="0" w:color="auto"/>
                                <w:right w:val="none" w:sz="0" w:space="0" w:color="auto"/>
                              </w:divBdr>
                              <w:divsChild>
                                <w:div w:id="1644113598">
                                  <w:marLeft w:val="0"/>
                                  <w:marRight w:val="0"/>
                                  <w:marTop w:val="0"/>
                                  <w:marBottom w:val="0"/>
                                  <w:divBdr>
                                    <w:top w:val="none" w:sz="0" w:space="0" w:color="auto"/>
                                    <w:left w:val="none" w:sz="0" w:space="0" w:color="auto"/>
                                    <w:bottom w:val="none" w:sz="0" w:space="0" w:color="auto"/>
                                    <w:right w:val="none" w:sz="0" w:space="0" w:color="auto"/>
                                  </w:divBdr>
                                  <w:divsChild>
                                    <w:div w:id="209344117">
                                      <w:marLeft w:val="0"/>
                                      <w:marRight w:val="0"/>
                                      <w:marTop w:val="0"/>
                                      <w:marBottom w:val="0"/>
                                      <w:divBdr>
                                        <w:top w:val="none" w:sz="0" w:space="0" w:color="auto"/>
                                        <w:left w:val="none" w:sz="0" w:space="0" w:color="auto"/>
                                        <w:bottom w:val="none" w:sz="0" w:space="0" w:color="auto"/>
                                        <w:right w:val="none" w:sz="0" w:space="0" w:color="auto"/>
                                      </w:divBdr>
                                      <w:divsChild>
                                        <w:div w:id="203870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9652063">
      <w:bodyDiv w:val="1"/>
      <w:marLeft w:val="0"/>
      <w:marRight w:val="0"/>
      <w:marTop w:val="0"/>
      <w:marBottom w:val="0"/>
      <w:divBdr>
        <w:top w:val="none" w:sz="0" w:space="0" w:color="auto"/>
        <w:left w:val="none" w:sz="0" w:space="0" w:color="auto"/>
        <w:bottom w:val="none" w:sz="0" w:space="0" w:color="auto"/>
        <w:right w:val="none" w:sz="0" w:space="0" w:color="auto"/>
      </w:divBdr>
    </w:div>
    <w:div w:id="1040595705">
      <w:bodyDiv w:val="1"/>
      <w:marLeft w:val="0"/>
      <w:marRight w:val="0"/>
      <w:marTop w:val="0"/>
      <w:marBottom w:val="0"/>
      <w:divBdr>
        <w:top w:val="none" w:sz="0" w:space="0" w:color="auto"/>
        <w:left w:val="none" w:sz="0" w:space="0" w:color="auto"/>
        <w:bottom w:val="none" w:sz="0" w:space="0" w:color="auto"/>
        <w:right w:val="none" w:sz="0" w:space="0" w:color="auto"/>
      </w:divBdr>
      <w:divsChild>
        <w:div w:id="512452400">
          <w:marLeft w:val="0"/>
          <w:marRight w:val="0"/>
          <w:marTop w:val="0"/>
          <w:marBottom w:val="0"/>
          <w:divBdr>
            <w:top w:val="none" w:sz="0" w:space="0" w:color="auto"/>
            <w:left w:val="none" w:sz="0" w:space="0" w:color="auto"/>
            <w:bottom w:val="none" w:sz="0" w:space="0" w:color="auto"/>
            <w:right w:val="none" w:sz="0" w:space="0" w:color="auto"/>
          </w:divBdr>
          <w:divsChild>
            <w:div w:id="1975527895">
              <w:marLeft w:val="0"/>
              <w:marRight w:val="0"/>
              <w:marTop w:val="100"/>
              <w:marBottom w:val="100"/>
              <w:divBdr>
                <w:top w:val="none" w:sz="0" w:space="0" w:color="auto"/>
                <w:left w:val="none" w:sz="0" w:space="0" w:color="auto"/>
                <w:bottom w:val="none" w:sz="0" w:space="0" w:color="auto"/>
                <w:right w:val="none" w:sz="0" w:space="0" w:color="auto"/>
              </w:divBdr>
              <w:divsChild>
                <w:div w:id="67654738">
                  <w:marLeft w:val="0"/>
                  <w:marRight w:val="0"/>
                  <w:marTop w:val="0"/>
                  <w:marBottom w:val="0"/>
                  <w:divBdr>
                    <w:top w:val="none" w:sz="0" w:space="0" w:color="auto"/>
                    <w:left w:val="none" w:sz="0" w:space="0" w:color="auto"/>
                    <w:bottom w:val="none" w:sz="0" w:space="0" w:color="auto"/>
                    <w:right w:val="none" w:sz="0" w:space="0" w:color="auto"/>
                  </w:divBdr>
                  <w:divsChild>
                    <w:div w:id="938487644">
                      <w:marLeft w:val="0"/>
                      <w:marRight w:val="0"/>
                      <w:marTop w:val="0"/>
                      <w:marBottom w:val="0"/>
                      <w:divBdr>
                        <w:top w:val="none" w:sz="0" w:space="0" w:color="auto"/>
                        <w:left w:val="none" w:sz="0" w:space="0" w:color="auto"/>
                        <w:bottom w:val="none" w:sz="0" w:space="0" w:color="auto"/>
                        <w:right w:val="none" w:sz="0" w:space="0" w:color="auto"/>
                      </w:divBdr>
                      <w:divsChild>
                        <w:div w:id="319120082">
                          <w:marLeft w:val="0"/>
                          <w:marRight w:val="0"/>
                          <w:marTop w:val="0"/>
                          <w:marBottom w:val="0"/>
                          <w:divBdr>
                            <w:top w:val="none" w:sz="0" w:space="0" w:color="auto"/>
                            <w:left w:val="none" w:sz="0" w:space="0" w:color="auto"/>
                            <w:bottom w:val="none" w:sz="0" w:space="0" w:color="auto"/>
                            <w:right w:val="none" w:sz="0" w:space="0" w:color="auto"/>
                          </w:divBdr>
                          <w:divsChild>
                            <w:div w:id="1624992706">
                              <w:marLeft w:val="0"/>
                              <w:marRight w:val="0"/>
                              <w:marTop w:val="0"/>
                              <w:marBottom w:val="0"/>
                              <w:divBdr>
                                <w:top w:val="none" w:sz="0" w:space="0" w:color="auto"/>
                                <w:left w:val="none" w:sz="0" w:space="0" w:color="auto"/>
                                <w:bottom w:val="none" w:sz="0" w:space="0" w:color="auto"/>
                                <w:right w:val="none" w:sz="0" w:space="0" w:color="auto"/>
                              </w:divBdr>
                              <w:divsChild>
                                <w:div w:id="1850870036">
                                  <w:marLeft w:val="0"/>
                                  <w:marRight w:val="0"/>
                                  <w:marTop w:val="0"/>
                                  <w:marBottom w:val="0"/>
                                  <w:divBdr>
                                    <w:top w:val="none" w:sz="0" w:space="0" w:color="auto"/>
                                    <w:left w:val="none" w:sz="0" w:space="0" w:color="auto"/>
                                    <w:bottom w:val="none" w:sz="0" w:space="0" w:color="auto"/>
                                    <w:right w:val="none" w:sz="0" w:space="0" w:color="auto"/>
                                  </w:divBdr>
                                  <w:divsChild>
                                    <w:div w:id="1921017085">
                                      <w:marLeft w:val="0"/>
                                      <w:marRight w:val="0"/>
                                      <w:marTop w:val="0"/>
                                      <w:marBottom w:val="0"/>
                                      <w:divBdr>
                                        <w:top w:val="none" w:sz="0" w:space="0" w:color="auto"/>
                                        <w:left w:val="none" w:sz="0" w:space="0" w:color="auto"/>
                                        <w:bottom w:val="none" w:sz="0" w:space="0" w:color="auto"/>
                                        <w:right w:val="none" w:sz="0" w:space="0" w:color="auto"/>
                                      </w:divBdr>
                                      <w:divsChild>
                                        <w:div w:id="41347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0366743">
      <w:bodyDiv w:val="1"/>
      <w:marLeft w:val="0"/>
      <w:marRight w:val="0"/>
      <w:marTop w:val="0"/>
      <w:marBottom w:val="0"/>
      <w:divBdr>
        <w:top w:val="none" w:sz="0" w:space="0" w:color="auto"/>
        <w:left w:val="none" w:sz="0" w:space="0" w:color="auto"/>
        <w:bottom w:val="none" w:sz="0" w:space="0" w:color="auto"/>
        <w:right w:val="none" w:sz="0" w:space="0" w:color="auto"/>
      </w:divBdr>
      <w:divsChild>
        <w:div w:id="1064064324">
          <w:marLeft w:val="0"/>
          <w:marRight w:val="0"/>
          <w:marTop w:val="0"/>
          <w:marBottom w:val="0"/>
          <w:divBdr>
            <w:top w:val="none" w:sz="0" w:space="0" w:color="auto"/>
            <w:left w:val="none" w:sz="0" w:space="0" w:color="auto"/>
            <w:bottom w:val="none" w:sz="0" w:space="0" w:color="auto"/>
            <w:right w:val="none" w:sz="0" w:space="0" w:color="auto"/>
          </w:divBdr>
          <w:divsChild>
            <w:div w:id="1474368391">
              <w:marLeft w:val="0"/>
              <w:marRight w:val="0"/>
              <w:marTop w:val="100"/>
              <w:marBottom w:val="100"/>
              <w:divBdr>
                <w:top w:val="none" w:sz="0" w:space="0" w:color="auto"/>
                <w:left w:val="none" w:sz="0" w:space="0" w:color="auto"/>
                <w:bottom w:val="none" w:sz="0" w:space="0" w:color="auto"/>
                <w:right w:val="none" w:sz="0" w:space="0" w:color="auto"/>
              </w:divBdr>
              <w:divsChild>
                <w:div w:id="482085944">
                  <w:marLeft w:val="0"/>
                  <w:marRight w:val="0"/>
                  <w:marTop w:val="0"/>
                  <w:marBottom w:val="0"/>
                  <w:divBdr>
                    <w:top w:val="none" w:sz="0" w:space="0" w:color="auto"/>
                    <w:left w:val="none" w:sz="0" w:space="0" w:color="auto"/>
                    <w:bottom w:val="none" w:sz="0" w:space="0" w:color="auto"/>
                    <w:right w:val="none" w:sz="0" w:space="0" w:color="auto"/>
                  </w:divBdr>
                  <w:divsChild>
                    <w:div w:id="996232011">
                      <w:marLeft w:val="0"/>
                      <w:marRight w:val="0"/>
                      <w:marTop w:val="0"/>
                      <w:marBottom w:val="0"/>
                      <w:divBdr>
                        <w:top w:val="none" w:sz="0" w:space="0" w:color="auto"/>
                        <w:left w:val="none" w:sz="0" w:space="0" w:color="auto"/>
                        <w:bottom w:val="none" w:sz="0" w:space="0" w:color="auto"/>
                        <w:right w:val="none" w:sz="0" w:space="0" w:color="auto"/>
                      </w:divBdr>
                      <w:divsChild>
                        <w:div w:id="1967351947">
                          <w:marLeft w:val="0"/>
                          <w:marRight w:val="0"/>
                          <w:marTop w:val="0"/>
                          <w:marBottom w:val="0"/>
                          <w:divBdr>
                            <w:top w:val="none" w:sz="0" w:space="0" w:color="auto"/>
                            <w:left w:val="none" w:sz="0" w:space="0" w:color="auto"/>
                            <w:bottom w:val="none" w:sz="0" w:space="0" w:color="auto"/>
                            <w:right w:val="none" w:sz="0" w:space="0" w:color="auto"/>
                          </w:divBdr>
                          <w:divsChild>
                            <w:div w:id="117265237">
                              <w:marLeft w:val="0"/>
                              <w:marRight w:val="0"/>
                              <w:marTop w:val="0"/>
                              <w:marBottom w:val="0"/>
                              <w:divBdr>
                                <w:top w:val="none" w:sz="0" w:space="0" w:color="auto"/>
                                <w:left w:val="none" w:sz="0" w:space="0" w:color="auto"/>
                                <w:bottom w:val="none" w:sz="0" w:space="0" w:color="auto"/>
                                <w:right w:val="none" w:sz="0" w:space="0" w:color="auto"/>
                              </w:divBdr>
                              <w:divsChild>
                                <w:div w:id="211621579">
                                  <w:marLeft w:val="0"/>
                                  <w:marRight w:val="0"/>
                                  <w:marTop w:val="0"/>
                                  <w:marBottom w:val="0"/>
                                  <w:divBdr>
                                    <w:top w:val="none" w:sz="0" w:space="0" w:color="auto"/>
                                    <w:left w:val="none" w:sz="0" w:space="0" w:color="auto"/>
                                    <w:bottom w:val="none" w:sz="0" w:space="0" w:color="auto"/>
                                    <w:right w:val="none" w:sz="0" w:space="0" w:color="auto"/>
                                  </w:divBdr>
                                  <w:divsChild>
                                    <w:div w:id="462311773">
                                      <w:marLeft w:val="0"/>
                                      <w:marRight w:val="0"/>
                                      <w:marTop w:val="0"/>
                                      <w:marBottom w:val="0"/>
                                      <w:divBdr>
                                        <w:top w:val="none" w:sz="0" w:space="0" w:color="auto"/>
                                        <w:left w:val="none" w:sz="0" w:space="0" w:color="auto"/>
                                        <w:bottom w:val="none" w:sz="0" w:space="0" w:color="auto"/>
                                        <w:right w:val="none" w:sz="0" w:space="0" w:color="auto"/>
                                      </w:divBdr>
                                      <w:divsChild>
                                        <w:div w:id="144456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0366067">
      <w:bodyDiv w:val="1"/>
      <w:marLeft w:val="0"/>
      <w:marRight w:val="0"/>
      <w:marTop w:val="0"/>
      <w:marBottom w:val="0"/>
      <w:divBdr>
        <w:top w:val="none" w:sz="0" w:space="0" w:color="auto"/>
        <w:left w:val="none" w:sz="0" w:space="0" w:color="auto"/>
        <w:bottom w:val="none" w:sz="0" w:space="0" w:color="auto"/>
        <w:right w:val="none" w:sz="0" w:space="0" w:color="auto"/>
      </w:divBdr>
      <w:divsChild>
        <w:div w:id="1454711318">
          <w:marLeft w:val="0"/>
          <w:marRight w:val="0"/>
          <w:marTop w:val="0"/>
          <w:marBottom w:val="0"/>
          <w:divBdr>
            <w:top w:val="none" w:sz="0" w:space="0" w:color="auto"/>
            <w:left w:val="none" w:sz="0" w:space="0" w:color="auto"/>
            <w:bottom w:val="none" w:sz="0" w:space="0" w:color="auto"/>
            <w:right w:val="none" w:sz="0" w:space="0" w:color="auto"/>
          </w:divBdr>
          <w:divsChild>
            <w:div w:id="1551571111">
              <w:marLeft w:val="0"/>
              <w:marRight w:val="0"/>
              <w:marTop w:val="100"/>
              <w:marBottom w:val="100"/>
              <w:divBdr>
                <w:top w:val="none" w:sz="0" w:space="0" w:color="auto"/>
                <w:left w:val="none" w:sz="0" w:space="0" w:color="auto"/>
                <w:bottom w:val="none" w:sz="0" w:space="0" w:color="auto"/>
                <w:right w:val="none" w:sz="0" w:space="0" w:color="auto"/>
              </w:divBdr>
              <w:divsChild>
                <w:div w:id="190804388">
                  <w:marLeft w:val="0"/>
                  <w:marRight w:val="0"/>
                  <w:marTop w:val="0"/>
                  <w:marBottom w:val="0"/>
                  <w:divBdr>
                    <w:top w:val="none" w:sz="0" w:space="0" w:color="auto"/>
                    <w:left w:val="none" w:sz="0" w:space="0" w:color="auto"/>
                    <w:bottom w:val="none" w:sz="0" w:space="0" w:color="auto"/>
                    <w:right w:val="none" w:sz="0" w:space="0" w:color="auto"/>
                  </w:divBdr>
                  <w:divsChild>
                    <w:div w:id="1049374710">
                      <w:marLeft w:val="0"/>
                      <w:marRight w:val="0"/>
                      <w:marTop w:val="0"/>
                      <w:marBottom w:val="0"/>
                      <w:divBdr>
                        <w:top w:val="none" w:sz="0" w:space="0" w:color="auto"/>
                        <w:left w:val="none" w:sz="0" w:space="0" w:color="auto"/>
                        <w:bottom w:val="none" w:sz="0" w:space="0" w:color="auto"/>
                        <w:right w:val="none" w:sz="0" w:space="0" w:color="auto"/>
                      </w:divBdr>
                      <w:divsChild>
                        <w:div w:id="2066292172">
                          <w:marLeft w:val="0"/>
                          <w:marRight w:val="0"/>
                          <w:marTop w:val="0"/>
                          <w:marBottom w:val="0"/>
                          <w:divBdr>
                            <w:top w:val="none" w:sz="0" w:space="0" w:color="auto"/>
                            <w:left w:val="none" w:sz="0" w:space="0" w:color="auto"/>
                            <w:bottom w:val="none" w:sz="0" w:space="0" w:color="auto"/>
                            <w:right w:val="none" w:sz="0" w:space="0" w:color="auto"/>
                          </w:divBdr>
                          <w:divsChild>
                            <w:div w:id="1553735292">
                              <w:marLeft w:val="0"/>
                              <w:marRight w:val="0"/>
                              <w:marTop w:val="0"/>
                              <w:marBottom w:val="0"/>
                              <w:divBdr>
                                <w:top w:val="none" w:sz="0" w:space="0" w:color="auto"/>
                                <w:left w:val="none" w:sz="0" w:space="0" w:color="auto"/>
                                <w:bottom w:val="none" w:sz="0" w:space="0" w:color="auto"/>
                                <w:right w:val="none" w:sz="0" w:space="0" w:color="auto"/>
                              </w:divBdr>
                              <w:divsChild>
                                <w:div w:id="892159487">
                                  <w:marLeft w:val="0"/>
                                  <w:marRight w:val="0"/>
                                  <w:marTop w:val="0"/>
                                  <w:marBottom w:val="0"/>
                                  <w:divBdr>
                                    <w:top w:val="none" w:sz="0" w:space="0" w:color="auto"/>
                                    <w:left w:val="none" w:sz="0" w:space="0" w:color="auto"/>
                                    <w:bottom w:val="none" w:sz="0" w:space="0" w:color="auto"/>
                                    <w:right w:val="none" w:sz="0" w:space="0" w:color="auto"/>
                                  </w:divBdr>
                                  <w:divsChild>
                                    <w:div w:id="1610311965">
                                      <w:marLeft w:val="0"/>
                                      <w:marRight w:val="0"/>
                                      <w:marTop w:val="0"/>
                                      <w:marBottom w:val="0"/>
                                      <w:divBdr>
                                        <w:top w:val="none" w:sz="0" w:space="0" w:color="auto"/>
                                        <w:left w:val="none" w:sz="0" w:space="0" w:color="auto"/>
                                        <w:bottom w:val="none" w:sz="0" w:space="0" w:color="auto"/>
                                        <w:right w:val="none" w:sz="0" w:space="0" w:color="auto"/>
                                      </w:divBdr>
                                      <w:divsChild>
                                        <w:div w:id="202528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8613406">
      <w:bodyDiv w:val="1"/>
      <w:marLeft w:val="0"/>
      <w:marRight w:val="0"/>
      <w:marTop w:val="0"/>
      <w:marBottom w:val="0"/>
      <w:divBdr>
        <w:top w:val="none" w:sz="0" w:space="0" w:color="auto"/>
        <w:left w:val="none" w:sz="0" w:space="0" w:color="auto"/>
        <w:bottom w:val="none" w:sz="0" w:space="0" w:color="auto"/>
        <w:right w:val="none" w:sz="0" w:space="0" w:color="auto"/>
      </w:divBdr>
      <w:divsChild>
        <w:div w:id="184906628">
          <w:marLeft w:val="0"/>
          <w:marRight w:val="0"/>
          <w:marTop w:val="0"/>
          <w:marBottom w:val="0"/>
          <w:divBdr>
            <w:top w:val="none" w:sz="0" w:space="0" w:color="auto"/>
            <w:left w:val="none" w:sz="0" w:space="0" w:color="auto"/>
            <w:bottom w:val="none" w:sz="0" w:space="0" w:color="auto"/>
            <w:right w:val="none" w:sz="0" w:space="0" w:color="auto"/>
          </w:divBdr>
          <w:divsChild>
            <w:div w:id="1658457579">
              <w:marLeft w:val="0"/>
              <w:marRight w:val="0"/>
              <w:marTop w:val="100"/>
              <w:marBottom w:val="100"/>
              <w:divBdr>
                <w:top w:val="none" w:sz="0" w:space="0" w:color="auto"/>
                <w:left w:val="none" w:sz="0" w:space="0" w:color="auto"/>
                <w:bottom w:val="none" w:sz="0" w:space="0" w:color="auto"/>
                <w:right w:val="none" w:sz="0" w:space="0" w:color="auto"/>
              </w:divBdr>
              <w:divsChild>
                <w:div w:id="438572796">
                  <w:marLeft w:val="0"/>
                  <w:marRight w:val="0"/>
                  <w:marTop w:val="0"/>
                  <w:marBottom w:val="0"/>
                  <w:divBdr>
                    <w:top w:val="none" w:sz="0" w:space="0" w:color="auto"/>
                    <w:left w:val="none" w:sz="0" w:space="0" w:color="auto"/>
                    <w:bottom w:val="none" w:sz="0" w:space="0" w:color="auto"/>
                    <w:right w:val="none" w:sz="0" w:space="0" w:color="auto"/>
                  </w:divBdr>
                  <w:divsChild>
                    <w:div w:id="1512182019">
                      <w:marLeft w:val="0"/>
                      <w:marRight w:val="0"/>
                      <w:marTop w:val="0"/>
                      <w:marBottom w:val="0"/>
                      <w:divBdr>
                        <w:top w:val="none" w:sz="0" w:space="0" w:color="auto"/>
                        <w:left w:val="none" w:sz="0" w:space="0" w:color="auto"/>
                        <w:bottom w:val="none" w:sz="0" w:space="0" w:color="auto"/>
                        <w:right w:val="none" w:sz="0" w:space="0" w:color="auto"/>
                      </w:divBdr>
                      <w:divsChild>
                        <w:div w:id="31270837">
                          <w:marLeft w:val="0"/>
                          <w:marRight w:val="0"/>
                          <w:marTop w:val="0"/>
                          <w:marBottom w:val="0"/>
                          <w:divBdr>
                            <w:top w:val="none" w:sz="0" w:space="0" w:color="auto"/>
                            <w:left w:val="none" w:sz="0" w:space="0" w:color="auto"/>
                            <w:bottom w:val="none" w:sz="0" w:space="0" w:color="auto"/>
                            <w:right w:val="none" w:sz="0" w:space="0" w:color="auto"/>
                          </w:divBdr>
                          <w:divsChild>
                            <w:div w:id="1745490909">
                              <w:marLeft w:val="0"/>
                              <w:marRight w:val="0"/>
                              <w:marTop w:val="0"/>
                              <w:marBottom w:val="0"/>
                              <w:divBdr>
                                <w:top w:val="none" w:sz="0" w:space="0" w:color="auto"/>
                                <w:left w:val="none" w:sz="0" w:space="0" w:color="auto"/>
                                <w:bottom w:val="none" w:sz="0" w:space="0" w:color="auto"/>
                                <w:right w:val="none" w:sz="0" w:space="0" w:color="auto"/>
                              </w:divBdr>
                              <w:divsChild>
                                <w:div w:id="1368024611">
                                  <w:marLeft w:val="0"/>
                                  <w:marRight w:val="0"/>
                                  <w:marTop w:val="0"/>
                                  <w:marBottom w:val="0"/>
                                  <w:divBdr>
                                    <w:top w:val="none" w:sz="0" w:space="0" w:color="auto"/>
                                    <w:left w:val="none" w:sz="0" w:space="0" w:color="auto"/>
                                    <w:bottom w:val="none" w:sz="0" w:space="0" w:color="auto"/>
                                    <w:right w:val="none" w:sz="0" w:space="0" w:color="auto"/>
                                  </w:divBdr>
                                  <w:divsChild>
                                    <w:div w:id="1066491552">
                                      <w:marLeft w:val="0"/>
                                      <w:marRight w:val="0"/>
                                      <w:marTop w:val="0"/>
                                      <w:marBottom w:val="0"/>
                                      <w:divBdr>
                                        <w:top w:val="none" w:sz="0" w:space="0" w:color="auto"/>
                                        <w:left w:val="none" w:sz="0" w:space="0" w:color="auto"/>
                                        <w:bottom w:val="none" w:sz="0" w:space="0" w:color="auto"/>
                                        <w:right w:val="none" w:sz="0" w:space="0" w:color="auto"/>
                                      </w:divBdr>
                                      <w:divsChild>
                                        <w:div w:id="207103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1669054">
      <w:bodyDiv w:val="1"/>
      <w:marLeft w:val="0"/>
      <w:marRight w:val="0"/>
      <w:marTop w:val="0"/>
      <w:marBottom w:val="0"/>
      <w:divBdr>
        <w:top w:val="none" w:sz="0" w:space="0" w:color="auto"/>
        <w:left w:val="none" w:sz="0" w:space="0" w:color="auto"/>
        <w:bottom w:val="none" w:sz="0" w:space="0" w:color="auto"/>
        <w:right w:val="none" w:sz="0" w:space="0" w:color="auto"/>
      </w:divBdr>
      <w:divsChild>
        <w:div w:id="1131051549">
          <w:marLeft w:val="0"/>
          <w:marRight w:val="0"/>
          <w:marTop w:val="0"/>
          <w:marBottom w:val="0"/>
          <w:divBdr>
            <w:top w:val="none" w:sz="0" w:space="0" w:color="auto"/>
            <w:left w:val="none" w:sz="0" w:space="0" w:color="auto"/>
            <w:bottom w:val="none" w:sz="0" w:space="0" w:color="auto"/>
            <w:right w:val="none" w:sz="0" w:space="0" w:color="auto"/>
          </w:divBdr>
          <w:divsChild>
            <w:div w:id="1953896661">
              <w:marLeft w:val="0"/>
              <w:marRight w:val="0"/>
              <w:marTop w:val="100"/>
              <w:marBottom w:val="100"/>
              <w:divBdr>
                <w:top w:val="none" w:sz="0" w:space="0" w:color="auto"/>
                <w:left w:val="none" w:sz="0" w:space="0" w:color="auto"/>
                <w:bottom w:val="none" w:sz="0" w:space="0" w:color="auto"/>
                <w:right w:val="none" w:sz="0" w:space="0" w:color="auto"/>
              </w:divBdr>
              <w:divsChild>
                <w:div w:id="1907446789">
                  <w:marLeft w:val="0"/>
                  <w:marRight w:val="0"/>
                  <w:marTop w:val="0"/>
                  <w:marBottom w:val="0"/>
                  <w:divBdr>
                    <w:top w:val="none" w:sz="0" w:space="0" w:color="auto"/>
                    <w:left w:val="none" w:sz="0" w:space="0" w:color="auto"/>
                    <w:bottom w:val="none" w:sz="0" w:space="0" w:color="auto"/>
                    <w:right w:val="none" w:sz="0" w:space="0" w:color="auto"/>
                  </w:divBdr>
                  <w:divsChild>
                    <w:div w:id="399251681">
                      <w:marLeft w:val="0"/>
                      <w:marRight w:val="0"/>
                      <w:marTop w:val="0"/>
                      <w:marBottom w:val="0"/>
                      <w:divBdr>
                        <w:top w:val="none" w:sz="0" w:space="0" w:color="auto"/>
                        <w:left w:val="none" w:sz="0" w:space="0" w:color="auto"/>
                        <w:bottom w:val="none" w:sz="0" w:space="0" w:color="auto"/>
                        <w:right w:val="none" w:sz="0" w:space="0" w:color="auto"/>
                      </w:divBdr>
                      <w:divsChild>
                        <w:div w:id="1315639898">
                          <w:marLeft w:val="0"/>
                          <w:marRight w:val="0"/>
                          <w:marTop w:val="0"/>
                          <w:marBottom w:val="0"/>
                          <w:divBdr>
                            <w:top w:val="none" w:sz="0" w:space="0" w:color="auto"/>
                            <w:left w:val="none" w:sz="0" w:space="0" w:color="auto"/>
                            <w:bottom w:val="none" w:sz="0" w:space="0" w:color="auto"/>
                            <w:right w:val="none" w:sz="0" w:space="0" w:color="auto"/>
                          </w:divBdr>
                          <w:divsChild>
                            <w:div w:id="1544900112">
                              <w:marLeft w:val="0"/>
                              <w:marRight w:val="0"/>
                              <w:marTop w:val="0"/>
                              <w:marBottom w:val="0"/>
                              <w:divBdr>
                                <w:top w:val="none" w:sz="0" w:space="0" w:color="auto"/>
                                <w:left w:val="none" w:sz="0" w:space="0" w:color="auto"/>
                                <w:bottom w:val="none" w:sz="0" w:space="0" w:color="auto"/>
                                <w:right w:val="none" w:sz="0" w:space="0" w:color="auto"/>
                              </w:divBdr>
                              <w:divsChild>
                                <w:div w:id="1148669933">
                                  <w:marLeft w:val="0"/>
                                  <w:marRight w:val="0"/>
                                  <w:marTop w:val="0"/>
                                  <w:marBottom w:val="0"/>
                                  <w:divBdr>
                                    <w:top w:val="none" w:sz="0" w:space="0" w:color="auto"/>
                                    <w:left w:val="none" w:sz="0" w:space="0" w:color="auto"/>
                                    <w:bottom w:val="none" w:sz="0" w:space="0" w:color="auto"/>
                                    <w:right w:val="none" w:sz="0" w:space="0" w:color="auto"/>
                                  </w:divBdr>
                                  <w:divsChild>
                                    <w:div w:id="471096969">
                                      <w:marLeft w:val="0"/>
                                      <w:marRight w:val="0"/>
                                      <w:marTop w:val="0"/>
                                      <w:marBottom w:val="0"/>
                                      <w:divBdr>
                                        <w:top w:val="none" w:sz="0" w:space="0" w:color="auto"/>
                                        <w:left w:val="none" w:sz="0" w:space="0" w:color="auto"/>
                                        <w:bottom w:val="none" w:sz="0" w:space="0" w:color="auto"/>
                                        <w:right w:val="none" w:sz="0" w:space="0" w:color="auto"/>
                                      </w:divBdr>
                                      <w:divsChild>
                                        <w:div w:id="20671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5115405">
      <w:bodyDiv w:val="1"/>
      <w:marLeft w:val="0"/>
      <w:marRight w:val="0"/>
      <w:marTop w:val="0"/>
      <w:marBottom w:val="0"/>
      <w:divBdr>
        <w:top w:val="none" w:sz="0" w:space="0" w:color="auto"/>
        <w:left w:val="none" w:sz="0" w:space="0" w:color="auto"/>
        <w:bottom w:val="none" w:sz="0" w:space="0" w:color="auto"/>
        <w:right w:val="none" w:sz="0" w:space="0" w:color="auto"/>
      </w:divBdr>
    </w:div>
    <w:div w:id="1271742773">
      <w:bodyDiv w:val="1"/>
      <w:marLeft w:val="0"/>
      <w:marRight w:val="0"/>
      <w:marTop w:val="0"/>
      <w:marBottom w:val="0"/>
      <w:divBdr>
        <w:top w:val="none" w:sz="0" w:space="0" w:color="auto"/>
        <w:left w:val="none" w:sz="0" w:space="0" w:color="auto"/>
        <w:bottom w:val="none" w:sz="0" w:space="0" w:color="auto"/>
        <w:right w:val="none" w:sz="0" w:space="0" w:color="auto"/>
      </w:divBdr>
      <w:divsChild>
        <w:div w:id="492111484">
          <w:marLeft w:val="0"/>
          <w:marRight w:val="0"/>
          <w:marTop w:val="0"/>
          <w:marBottom w:val="0"/>
          <w:divBdr>
            <w:top w:val="none" w:sz="0" w:space="0" w:color="auto"/>
            <w:left w:val="none" w:sz="0" w:space="0" w:color="auto"/>
            <w:bottom w:val="none" w:sz="0" w:space="0" w:color="auto"/>
            <w:right w:val="none" w:sz="0" w:space="0" w:color="auto"/>
          </w:divBdr>
          <w:divsChild>
            <w:div w:id="273171465">
              <w:marLeft w:val="0"/>
              <w:marRight w:val="0"/>
              <w:marTop w:val="100"/>
              <w:marBottom w:val="100"/>
              <w:divBdr>
                <w:top w:val="none" w:sz="0" w:space="0" w:color="auto"/>
                <w:left w:val="none" w:sz="0" w:space="0" w:color="auto"/>
                <w:bottom w:val="none" w:sz="0" w:space="0" w:color="auto"/>
                <w:right w:val="none" w:sz="0" w:space="0" w:color="auto"/>
              </w:divBdr>
              <w:divsChild>
                <w:div w:id="348218786">
                  <w:marLeft w:val="0"/>
                  <w:marRight w:val="0"/>
                  <w:marTop w:val="0"/>
                  <w:marBottom w:val="0"/>
                  <w:divBdr>
                    <w:top w:val="none" w:sz="0" w:space="0" w:color="auto"/>
                    <w:left w:val="none" w:sz="0" w:space="0" w:color="auto"/>
                    <w:bottom w:val="none" w:sz="0" w:space="0" w:color="auto"/>
                    <w:right w:val="none" w:sz="0" w:space="0" w:color="auto"/>
                  </w:divBdr>
                  <w:divsChild>
                    <w:div w:id="498272017">
                      <w:marLeft w:val="0"/>
                      <w:marRight w:val="0"/>
                      <w:marTop w:val="0"/>
                      <w:marBottom w:val="0"/>
                      <w:divBdr>
                        <w:top w:val="none" w:sz="0" w:space="0" w:color="auto"/>
                        <w:left w:val="none" w:sz="0" w:space="0" w:color="auto"/>
                        <w:bottom w:val="none" w:sz="0" w:space="0" w:color="auto"/>
                        <w:right w:val="none" w:sz="0" w:space="0" w:color="auto"/>
                      </w:divBdr>
                      <w:divsChild>
                        <w:div w:id="498010170">
                          <w:marLeft w:val="0"/>
                          <w:marRight w:val="0"/>
                          <w:marTop w:val="0"/>
                          <w:marBottom w:val="0"/>
                          <w:divBdr>
                            <w:top w:val="none" w:sz="0" w:space="0" w:color="auto"/>
                            <w:left w:val="none" w:sz="0" w:space="0" w:color="auto"/>
                            <w:bottom w:val="none" w:sz="0" w:space="0" w:color="auto"/>
                            <w:right w:val="none" w:sz="0" w:space="0" w:color="auto"/>
                          </w:divBdr>
                          <w:divsChild>
                            <w:div w:id="1551840671">
                              <w:marLeft w:val="0"/>
                              <w:marRight w:val="0"/>
                              <w:marTop w:val="0"/>
                              <w:marBottom w:val="0"/>
                              <w:divBdr>
                                <w:top w:val="none" w:sz="0" w:space="0" w:color="auto"/>
                                <w:left w:val="none" w:sz="0" w:space="0" w:color="auto"/>
                                <w:bottom w:val="none" w:sz="0" w:space="0" w:color="auto"/>
                                <w:right w:val="none" w:sz="0" w:space="0" w:color="auto"/>
                              </w:divBdr>
                              <w:divsChild>
                                <w:div w:id="948665739">
                                  <w:marLeft w:val="0"/>
                                  <w:marRight w:val="0"/>
                                  <w:marTop w:val="0"/>
                                  <w:marBottom w:val="0"/>
                                  <w:divBdr>
                                    <w:top w:val="none" w:sz="0" w:space="0" w:color="auto"/>
                                    <w:left w:val="none" w:sz="0" w:space="0" w:color="auto"/>
                                    <w:bottom w:val="none" w:sz="0" w:space="0" w:color="auto"/>
                                    <w:right w:val="none" w:sz="0" w:space="0" w:color="auto"/>
                                  </w:divBdr>
                                  <w:divsChild>
                                    <w:div w:id="1169564486">
                                      <w:marLeft w:val="0"/>
                                      <w:marRight w:val="0"/>
                                      <w:marTop w:val="0"/>
                                      <w:marBottom w:val="0"/>
                                      <w:divBdr>
                                        <w:top w:val="none" w:sz="0" w:space="0" w:color="auto"/>
                                        <w:left w:val="none" w:sz="0" w:space="0" w:color="auto"/>
                                        <w:bottom w:val="none" w:sz="0" w:space="0" w:color="auto"/>
                                        <w:right w:val="none" w:sz="0" w:space="0" w:color="auto"/>
                                      </w:divBdr>
                                      <w:divsChild>
                                        <w:div w:id="196715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7830378">
      <w:bodyDiv w:val="1"/>
      <w:marLeft w:val="0"/>
      <w:marRight w:val="0"/>
      <w:marTop w:val="0"/>
      <w:marBottom w:val="0"/>
      <w:divBdr>
        <w:top w:val="none" w:sz="0" w:space="0" w:color="auto"/>
        <w:left w:val="none" w:sz="0" w:space="0" w:color="auto"/>
        <w:bottom w:val="none" w:sz="0" w:space="0" w:color="auto"/>
        <w:right w:val="none" w:sz="0" w:space="0" w:color="auto"/>
      </w:divBdr>
      <w:divsChild>
        <w:div w:id="1688174022">
          <w:marLeft w:val="0"/>
          <w:marRight w:val="0"/>
          <w:marTop w:val="0"/>
          <w:marBottom w:val="0"/>
          <w:divBdr>
            <w:top w:val="none" w:sz="0" w:space="0" w:color="auto"/>
            <w:left w:val="none" w:sz="0" w:space="0" w:color="auto"/>
            <w:bottom w:val="none" w:sz="0" w:space="0" w:color="auto"/>
            <w:right w:val="none" w:sz="0" w:space="0" w:color="auto"/>
          </w:divBdr>
          <w:divsChild>
            <w:div w:id="1447114451">
              <w:marLeft w:val="0"/>
              <w:marRight w:val="0"/>
              <w:marTop w:val="100"/>
              <w:marBottom w:val="100"/>
              <w:divBdr>
                <w:top w:val="none" w:sz="0" w:space="0" w:color="auto"/>
                <w:left w:val="none" w:sz="0" w:space="0" w:color="auto"/>
                <w:bottom w:val="none" w:sz="0" w:space="0" w:color="auto"/>
                <w:right w:val="none" w:sz="0" w:space="0" w:color="auto"/>
              </w:divBdr>
              <w:divsChild>
                <w:div w:id="125583073">
                  <w:marLeft w:val="0"/>
                  <w:marRight w:val="0"/>
                  <w:marTop w:val="0"/>
                  <w:marBottom w:val="0"/>
                  <w:divBdr>
                    <w:top w:val="none" w:sz="0" w:space="0" w:color="auto"/>
                    <w:left w:val="none" w:sz="0" w:space="0" w:color="auto"/>
                    <w:bottom w:val="none" w:sz="0" w:space="0" w:color="auto"/>
                    <w:right w:val="none" w:sz="0" w:space="0" w:color="auto"/>
                  </w:divBdr>
                  <w:divsChild>
                    <w:div w:id="2027898938">
                      <w:marLeft w:val="0"/>
                      <w:marRight w:val="0"/>
                      <w:marTop w:val="0"/>
                      <w:marBottom w:val="0"/>
                      <w:divBdr>
                        <w:top w:val="none" w:sz="0" w:space="0" w:color="auto"/>
                        <w:left w:val="none" w:sz="0" w:space="0" w:color="auto"/>
                        <w:bottom w:val="none" w:sz="0" w:space="0" w:color="auto"/>
                        <w:right w:val="none" w:sz="0" w:space="0" w:color="auto"/>
                      </w:divBdr>
                      <w:divsChild>
                        <w:div w:id="634288680">
                          <w:marLeft w:val="0"/>
                          <w:marRight w:val="0"/>
                          <w:marTop w:val="0"/>
                          <w:marBottom w:val="0"/>
                          <w:divBdr>
                            <w:top w:val="none" w:sz="0" w:space="0" w:color="auto"/>
                            <w:left w:val="none" w:sz="0" w:space="0" w:color="auto"/>
                            <w:bottom w:val="none" w:sz="0" w:space="0" w:color="auto"/>
                            <w:right w:val="none" w:sz="0" w:space="0" w:color="auto"/>
                          </w:divBdr>
                          <w:divsChild>
                            <w:div w:id="1510411499">
                              <w:marLeft w:val="0"/>
                              <w:marRight w:val="0"/>
                              <w:marTop w:val="0"/>
                              <w:marBottom w:val="0"/>
                              <w:divBdr>
                                <w:top w:val="none" w:sz="0" w:space="0" w:color="auto"/>
                                <w:left w:val="none" w:sz="0" w:space="0" w:color="auto"/>
                                <w:bottom w:val="none" w:sz="0" w:space="0" w:color="auto"/>
                                <w:right w:val="none" w:sz="0" w:space="0" w:color="auto"/>
                              </w:divBdr>
                              <w:divsChild>
                                <w:div w:id="1366515761">
                                  <w:marLeft w:val="0"/>
                                  <w:marRight w:val="0"/>
                                  <w:marTop w:val="0"/>
                                  <w:marBottom w:val="0"/>
                                  <w:divBdr>
                                    <w:top w:val="none" w:sz="0" w:space="0" w:color="auto"/>
                                    <w:left w:val="none" w:sz="0" w:space="0" w:color="auto"/>
                                    <w:bottom w:val="none" w:sz="0" w:space="0" w:color="auto"/>
                                    <w:right w:val="none" w:sz="0" w:space="0" w:color="auto"/>
                                  </w:divBdr>
                                  <w:divsChild>
                                    <w:div w:id="1053890924">
                                      <w:marLeft w:val="0"/>
                                      <w:marRight w:val="0"/>
                                      <w:marTop w:val="0"/>
                                      <w:marBottom w:val="0"/>
                                      <w:divBdr>
                                        <w:top w:val="none" w:sz="0" w:space="0" w:color="auto"/>
                                        <w:left w:val="none" w:sz="0" w:space="0" w:color="auto"/>
                                        <w:bottom w:val="none" w:sz="0" w:space="0" w:color="auto"/>
                                        <w:right w:val="none" w:sz="0" w:space="0" w:color="auto"/>
                                      </w:divBdr>
                                      <w:divsChild>
                                        <w:div w:id="80276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7651780">
      <w:bodyDiv w:val="1"/>
      <w:marLeft w:val="0"/>
      <w:marRight w:val="0"/>
      <w:marTop w:val="0"/>
      <w:marBottom w:val="0"/>
      <w:divBdr>
        <w:top w:val="none" w:sz="0" w:space="0" w:color="auto"/>
        <w:left w:val="none" w:sz="0" w:space="0" w:color="auto"/>
        <w:bottom w:val="none" w:sz="0" w:space="0" w:color="auto"/>
        <w:right w:val="none" w:sz="0" w:space="0" w:color="auto"/>
      </w:divBdr>
      <w:divsChild>
        <w:div w:id="294915836">
          <w:marLeft w:val="0"/>
          <w:marRight w:val="0"/>
          <w:marTop w:val="0"/>
          <w:marBottom w:val="0"/>
          <w:divBdr>
            <w:top w:val="none" w:sz="0" w:space="0" w:color="auto"/>
            <w:left w:val="none" w:sz="0" w:space="0" w:color="auto"/>
            <w:bottom w:val="none" w:sz="0" w:space="0" w:color="auto"/>
            <w:right w:val="none" w:sz="0" w:space="0" w:color="auto"/>
          </w:divBdr>
          <w:divsChild>
            <w:div w:id="997224016">
              <w:marLeft w:val="0"/>
              <w:marRight w:val="0"/>
              <w:marTop w:val="100"/>
              <w:marBottom w:val="100"/>
              <w:divBdr>
                <w:top w:val="none" w:sz="0" w:space="0" w:color="auto"/>
                <w:left w:val="none" w:sz="0" w:space="0" w:color="auto"/>
                <w:bottom w:val="none" w:sz="0" w:space="0" w:color="auto"/>
                <w:right w:val="none" w:sz="0" w:space="0" w:color="auto"/>
              </w:divBdr>
              <w:divsChild>
                <w:div w:id="1373270466">
                  <w:marLeft w:val="0"/>
                  <w:marRight w:val="0"/>
                  <w:marTop w:val="0"/>
                  <w:marBottom w:val="0"/>
                  <w:divBdr>
                    <w:top w:val="none" w:sz="0" w:space="0" w:color="auto"/>
                    <w:left w:val="none" w:sz="0" w:space="0" w:color="auto"/>
                    <w:bottom w:val="none" w:sz="0" w:space="0" w:color="auto"/>
                    <w:right w:val="none" w:sz="0" w:space="0" w:color="auto"/>
                  </w:divBdr>
                  <w:divsChild>
                    <w:div w:id="640814253">
                      <w:marLeft w:val="0"/>
                      <w:marRight w:val="0"/>
                      <w:marTop w:val="0"/>
                      <w:marBottom w:val="0"/>
                      <w:divBdr>
                        <w:top w:val="none" w:sz="0" w:space="0" w:color="auto"/>
                        <w:left w:val="none" w:sz="0" w:space="0" w:color="auto"/>
                        <w:bottom w:val="none" w:sz="0" w:space="0" w:color="auto"/>
                        <w:right w:val="none" w:sz="0" w:space="0" w:color="auto"/>
                      </w:divBdr>
                      <w:divsChild>
                        <w:div w:id="908225074">
                          <w:marLeft w:val="0"/>
                          <w:marRight w:val="0"/>
                          <w:marTop w:val="0"/>
                          <w:marBottom w:val="0"/>
                          <w:divBdr>
                            <w:top w:val="none" w:sz="0" w:space="0" w:color="auto"/>
                            <w:left w:val="none" w:sz="0" w:space="0" w:color="auto"/>
                            <w:bottom w:val="none" w:sz="0" w:space="0" w:color="auto"/>
                            <w:right w:val="none" w:sz="0" w:space="0" w:color="auto"/>
                          </w:divBdr>
                          <w:divsChild>
                            <w:div w:id="1440644456">
                              <w:marLeft w:val="0"/>
                              <w:marRight w:val="0"/>
                              <w:marTop w:val="0"/>
                              <w:marBottom w:val="0"/>
                              <w:divBdr>
                                <w:top w:val="none" w:sz="0" w:space="0" w:color="auto"/>
                                <w:left w:val="none" w:sz="0" w:space="0" w:color="auto"/>
                                <w:bottom w:val="none" w:sz="0" w:space="0" w:color="auto"/>
                                <w:right w:val="none" w:sz="0" w:space="0" w:color="auto"/>
                              </w:divBdr>
                              <w:divsChild>
                                <w:div w:id="1506894183">
                                  <w:marLeft w:val="0"/>
                                  <w:marRight w:val="0"/>
                                  <w:marTop w:val="0"/>
                                  <w:marBottom w:val="0"/>
                                  <w:divBdr>
                                    <w:top w:val="none" w:sz="0" w:space="0" w:color="auto"/>
                                    <w:left w:val="none" w:sz="0" w:space="0" w:color="auto"/>
                                    <w:bottom w:val="none" w:sz="0" w:space="0" w:color="auto"/>
                                    <w:right w:val="none" w:sz="0" w:space="0" w:color="auto"/>
                                  </w:divBdr>
                                  <w:divsChild>
                                    <w:div w:id="970208562">
                                      <w:marLeft w:val="0"/>
                                      <w:marRight w:val="0"/>
                                      <w:marTop w:val="0"/>
                                      <w:marBottom w:val="0"/>
                                      <w:divBdr>
                                        <w:top w:val="none" w:sz="0" w:space="0" w:color="auto"/>
                                        <w:left w:val="none" w:sz="0" w:space="0" w:color="auto"/>
                                        <w:bottom w:val="none" w:sz="0" w:space="0" w:color="auto"/>
                                        <w:right w:val="none" w:sz="0" w:space="0" w:color="auto"/>
                                      </w:divBdr>
                                      <w:divsChild>
                                        <w:div w:id="56322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7240686">
      <w:bodyDiv w:val="1"/>
      <w:marLeft w:val="0"/>
      <w:marRight w:val="0"/>
      <w:marTop w:val="0"/>
      <w:marBottom w:val="0"/>
      <w:divBdr>
        <w:top w:val="none" w:sz="0" w:space="0" w:color="auto"/>
        <w:left w:val="none" w:sz="0" w:space="0" w:color="auto"/>
        <w:bottom w:val="none" w:sz="0" w:space="0" w:color="auto"/>
        <w:right w:val="none" w:sz="0" w:space="0" w:color="auto"/>
      </w:divBdr>
      <w:divsChild>
        <w:div w:id="1926843496">
          <w:marLeft w:val="0"/>
          <w:marRight w:val="0"/>
          <w:marTop w:val="0"/>
          <w:marBottom w:val="0"/>
          <w:divBdr>
            <w:top w:val="none" w:sz="0" w:space="0" w:color="auto"/>
            <w:left w:val="none" w:sz="0" w:space="0" w:color="auto"/>
            <w:bottom w:val="none" w:sz="0" w:space="0" w:color="auto"/>
            <w:right w:val="none" w:sz="0" w:space="0" w:color="auto"/>
          </w:divBdr>
          <w:divsChild>
            <w:div w:id="458689977">
              <w:marLeft w:val="0"/>
              <w:marRight w:val="0"/>
              <w:marTop w:val="100"/>
              <w:marBottom w:val="100"/>
              <w:divBdr>
                <w:top w:val="none" w:sz="0" w:space="0" w:color="auto"/>
                <w:left w:val="none" w:sz="0" w:space="0" w:color="auto"/>
                <w:bottom w:val="none" w:sz="0" w:space="0" w:color="auto"/>
                <w:right w:val="none" w:sz="0" w:space="0" w:color="auto"/>
              </w:divBdr>
              <w:divsChild>
                <w:div w:id="421952842">
                  <w:marLeft w:val="0"/>
                  <w:marRight w:val="0"/>
                  <w:marTop w:val="0"/>
                  <w:marBottom w:val="0"/>
                  <w:divBdr>
                    <w:top w:val="none" w:sz="0" w:space="0" w:color="auto"/>
                    <w:left w:val="none" w:sz="0" w:space="0" w:color="auto"/>
                    <w:bottom w:val="none" w:sz="0" w:space="0" w:color="auto"/>
                    <w:right w:val="none" w:sz="0" w:space="0" w:color="auto"/>
                  </w:divBdr>
                  <w:divsChild>
                    <w:div w:id="335153483">
                      <w:marLeft w:val="0"/>
                      <w:marRight w:val="0"/>
                      <w:marTop w:val="0"/>
                      <w:marBottom w:val="0"/>
                      <w:divBdr>
                        <w:top w:val="none" w:sz="0" w:space="0" w:color="auto"/>
                        <w:left w:val="none" w:sz="0" w:space="0" w:color="auto"/>
                        <w:bottom w:val="none" w:sz="0" w:space="0" w:color="auto"/>
                        <w:right w:val="none" w:sz="0" w:space="0" w:color="auto"/>
                      </w:divBdr>
                      <w:divsChild>
                        <w:div w:id="1422095826">
                          <w:marLeft w:val="0"/>
                          <w:marRight w:val="0"/>
                          <w:marTop w:val="0"/>
                          <w:marBottom w:val="0"/>
                          <w:divBdr>
                            <w:top w:val="none" w:sz="0" w:space="0" w:color="auto"/>
                            <w:left w:val="none" w:sz="0" w:space="0" w:color="auto"/>
                            <w:bottom w:val="none" w:sz="0" w:space="0" w:color="auto"/>
                            <w:right w:val="none" w:sz="0" w:space="0" w:color="auto"/>
                          </w:divBdr>
                          <w:divsChild>
                            <w:div w:id="1865436644">
                              <w:marLeft w:val="0"/>
                              <w:marRight w:val="0"/>
                              <w:marTop w:val="0"/>
                              <w:marBottom w:val="0"/>
                              <w:divBdr>
                                <w:top w:val="none" w:sz="0" w:space="0" w:color="auto"/>
                                <w:left w:val="none" w:sz="0" w:space="0" w:color="auto"/>
                                <w:bottom w:val="none" w:sz="0" w:space="0" w:color="auto"/>
                                <w:right w:val="none" w:sz="0" w:space="0" w:color="auto"/>
                              </w:divBdr>
                              <w:divsChild>
                                <w:div w:id="435639501">
                                  <w:marLeft w:val="0"/>
                                  <w:marRight w:val="0"/>
                                  <w:marTop w:val="0"/>
                                  <w:marBottom w:val="0"/>
                                  <w:divBdr>
                                    <w:top w:val="none" w:sz="0" w:space="0" w:color="auto"/>
                                    <w:left w:val="none" w:sz="0" w:space="0" w:color="auto"/>
                                    <w:bottom w:val="none" w:sz="0" w:space="0" w:color="auto"/>
                                    <w:right w:val="none" w:sz="0" w:space="0" w:color="auto"/>
                                  </w:divBdr>
                                  <w:divsChild>
                                    <w:div w:id="279605193">
                                      <w:marLeft w:val="0"/>
                                      <w:marRight w:val="0"/>
                                      <w:marTop w:val="0"/>
                                      <w:marBottom w:val="0"/>
                                      <w:divBdr>
                                        <w:top w:val="none" w:sz="0" w:space="0" w:color="auto"/>
                                        <w:left w:val="none" w:sz="0" w:space="0" w:color="auto"/>
                                        <w:bottom w:val="none" w:sz="0" w:space="0" w:color="auto"/>
                                        <w:right w:val="none" w:sz="0" w:space="0" w:color="auto"/>
                                      </w:divBdr>
                                      <w:divsChild>
                                        <w:div w:id="175920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0712483">
      <w:bodyDiv w:val="1"/>
      <w:marLeft w:val="0"/>
      <w:marRight w:val="0"/>
      <w:marTop w:val="0"/>
      <w:marBottom w:val="0"/>
      <w:divBdr>
        <w:top w:val="none" w:sz="0" w:space="0" w:color="auto"/>
        <w:left w:val="none" w:sz="0" w:space="0" w:color="auto"/>
        <w:bottom w:val="none" w:sz="0" w:space="0" w:color="auto"/>
        <w:right w:val="none" w:sz="0" w:space="0" w:color="auto"/>
      </w:divBdr>
    </w:div>
    <w:div w:id="1427457445">
      <w:bodyDiv w:val="1"/>
      <w:marLeft w:val="0"/>
      <w:marRight w:val="0"/>
      <w:marTop w:val="0"/>
      <w:marBottom w:val="0"/>
      <w:divBdr>
        <w:top w:val="none" w:sz="0" w:space="0" w:color="auto"/>
        <w:left w:val="none" w:sz="0" w:space="0" w:color="auto"/>
        <w:bottom w:val="none" w:sz="0" w:space="0" w:color="auto"/>
        <w:right w:val="none" w:sz="0" w:space="0" w:color="auto"/>
      </w:divBdr>
    </w:div>
    <w:div w:id="1431773288">
      <w:bodyDiv w:val="1"/>
      <w:marLeft w:val="0"/>
      <w:marRight w:val="0"/>
      <w:marTop w:val="0"/>
      <w:marBottom w:val="0"/>
      <w:divBdr>
        <w:top w:val="none" w:sz="0" w:space="0" w:color="auto"/>
        <w:left w:val="none" w:sz="0" w:space="0" w:color="auto"/>
        <w:bottom w:val="none" w:sz="0" w:space="0" w:color="auto"/>
        <w:right w:val="none" w:sz="0" w:space="0" w:color="auto"/>
      </w:divBdr>
      <w:divsChild>
        <w:div w:id="1408838664">
          <w:marLeft w:val="0"/>
          <w:marRight w:val="0"/>
          <w:marTop w:val="0"/>
          <w:marBottom w:val="0"/>
          <w:divBdr>
            <w:top w:val="none" w:sz="0" w:space="0" w:color="auto"/>
            <w:left w:val="none" w:sz="0" w:space="0" w:color="auto"/>
            <w:bottom w:val="none" w:sz="0" w:space="0" w:color="auto"/>
            <w:right w:val="none" w:sz="0" w:space="0" w:color="auto"/>
          </w:divBdr>
          <w:divsChild>
            <w:div w:id="1505632864">
              <w:marLeft w:val="0"/>
              <w:marRight w:val="0"/>
              <w:marTop w:val="100"/>
              <w:marBottom w:val="100"/>
              <w:divBdr>
                <w:top w:val="none" w:sz="0" w:space="0" w:color="auto"/>
                <w:left w:val="none" w:sz="0" w:space="0" w:color="auto"/>
                <w:bottom w:val="none" w:sz="0" w:space="0" w:color="auto"/>
                <w:right w:val="none" w:sz="0" w:space="0" w:color="auto"/>
              </w:divBdr>
              <w:divsChild>
                <w:div w:id="1158770101">
                  <w:marLeft w:val="0"/>
                  <w:marRight w:val="0"/>
                  <w:marTop w:val="0"/>
                  <w:marBottom w:val="0"/>
                  <w:divBdr>
                    <w:top w:val="none" w:sz="0" w:space="0" w:color="auto"/>
                    <w:left w:val="none" w:sz="0" w:space="0" w:color="auto"/>
                    <w:bottom w:val="none" w:sz="0" w:space="0" w:color="auto"/>
                    <w:right w:val="none" w:sz="0" w:space="0" w:color="auto"/>
                  </w:divBdr>
                  <w:divsChild>
                    <w:div w:id="431559036">
                      <w:marLeft w:val="0"/>
                      <w:marRight w:val="0"/>
                      <w:marTop w:val="0"/>
                      <w:marBottom w:val="0"/>
                      <w:divBdr>
                        <w:top w:val="none" w:sz="0" w:space="0" w:color="auto"/>
                        <w:left w:val="none" w:sz="0" w:space="0" w:color="auto"/>
                        <w:bottom w:val="none" w:sz="0" w:space="0" w:color="auto"/>
                        <w:right w:val="none" w:sz="0" w:space="0" w:color="auto"/>
                      </w:divBdr>
                      <w:divsChild>
                        <w:div w:id="1502353777">
                          <w:marLeft w:val="0"/>
                          <w:marRight w:val="0"/>
                          <w:marTop w:val="0"/>
                          <w:marBottom w:val="0"/>
                          <w:divBdr>
                            <w:top w:val="none" w:sz="0" w:space="0" w:color="auto"/>
                            <w:left w:val="none" w:sz="0" w:space="0" w:color="auto"/>
                            <w:bottom w:val="none" w:sz="0" w:space="0" w:color="auto"/>
                            <w:right w:val="none" w:sz="0" w:space="0" w:color="auto"/>
                          </w:divBdr>
                          <w:divsChild>
                            <w:div w:id="1147434204">
                              <w:marLeft w:val="0"/>
                              <w:marRight w:val="0"/>
                              <w:marTop w:val="0"/>
                              <w:marBottom w:val="0"/>
                              <w:divBdr>
                                <w:top w:val="none" w:sz="0" w:space="0" w:color="auto"/>
                                <w:left w:val="none" w:sz="0" w:space="0" w:color="auto"/>
                                <w:bottom w:val="none" w:sz="0" w:space="0" w:color="auto"/>
                                <w:right w:val="none" w:sz="0" w:space="0" w:color="auto"/>
                              </w:divBdr>
                              <w:divsChild>
                                <w:div w:id="854341914">
                                  <w:marLeft w:val="0"/>
                                  <w:marRight w:val="0"/>
                                  <w:marTop w:val="0"/>
                                  <w:marBottom w:val="0"/>
                                  <w:divBdr>
                                    <w:top w:val="none" w:sz="0" w:space="0" w:color="auto"/>
                                    <w:left w:val="none" w:sz="0" w:space="0" w:color="auto"/>
                                    <w:bottom w:val="none" w:sz="0" w:space="0" w:color="auto"/>
                                    <w:right w:val="none" w:sz="0" w:space="0" w:color="auto"/>
                                  </w:divBdr>
                                  <w:divsChild>
                                    <w:div w:id="64843992">
                                      <w:marLeft w:val="0"/>
                                      <w:marRight w:val="0"/>
                                      <w:marTop w:val="0"/>
                                      <w:marBottom w:val="0"/>
                                      <w:divBdr>
                                        <w:top w:val="none" w:sz="0" w:space="0" w:color="auto"/>
                                        <w:left w:val="none" w:sz="0" w:space="0" w:color="auto"/>
                                        <w:bottom w:val="none" w:sz="0" w:space="0" w:color="auto"/>
                                        <w:right w:val="none" w:sz="0" w:space="0" w:color="auto"/>
                                      </w:divBdr>
                                      <w:divsChild>
                                        <w:div w:id="89149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9667568">
      <w:bodyDiv w:val="1"/>
      <w:marLeft w:val="0"/>
      <w:marRight w:val="0"/>
      <w:marTop w:val="0"/>
      <w:marBottom w:val="0"/>
      <w:divBdr>
        <w:top w:val="none" w:sz="0" w:space="0" w:color="auto"/>
        <w:left w:val="none" w:sz="0" w:space="0" w:color="auto"/>
        <w:bottom w:val="none" w:sz="0" w:space="0" w:color="auto"/>
        <w:right w:val="none" w:sz="0" w:space="0" w:color="auto"/>
      </w:divBdr>
      <w:divsChild>
        <w:div w:id="888227497">
          <w:marLeft w:val="0"/>
          <w:marRight w:val="0"/>
          <w:marTop w:val="0"/>
          <w:marBottom w:val="0"/>
          <w:divBdr>
            <w:top w:val="none" w:sz="0" w:space="0" w:color="auto"/>
            <w:left w:val="none" w:sz="0" w:space="0" w:color="auto"/>
            <w:bottom w:val="none" w:sz="0" w:space="0" w:color="auto"/>
            <w:right w:val="none" w:sz="0" w:space="0" w:color="auto"/>
          </w:divBdr>
          <w:divsChild>
            <w:div w:id="1099250577">
              <w:marLeft w:val="0"/>
              <w:marRight w:val="0"/>
              <w:marTop w:val="100"/>
              <w:marBottom w:val="100"/>
              <w:divBdr>
                <w:top w:val="none" w:sz="0" w:space="0" w:color="auto"/>
                <w:left w:val="none" w:sz="0" w:space="0" w:color="auto"/>
                <w:bottom w:val="none" w:sz="0" w:space="0" w:color="auto"/>
                <w:right w:val="none" w:sz="0" w:space="0" w:color="auto"/>
              </w:divBdr>
              <w:divsChild>
                <w:div w:id="958098938">
                  <w:marLeft w:val="0"/>
                  <w:marRight w:val="0"/>
                  <w:marTop w:val="0"/>
                  <w:marBottom w:val="0"/>
                  <w:divBdr>
                    <w:top w:val="none" w:sz="0" w:space="0" w:color="auto"/>
                    <w:left w:val="none" w:sz="0" w:space="0" w:color="auto"/>
                    <w:bottom w:val="none" w:sz="0" w:space="0" w:color="auto"/>
                    <w:right w:val="none" w:sz="0" w:space="0" w:color="auto"/>
                  </w:divBdr>
                  <w:divsChild>
                    <w:div w:id="583732807">
                      <w:marLeft w:val="0"/>
                      <w:marRight w:val="0"/>
                      <w:marTop w:val="0"/>
                      <w:marBottom w:val="0"/>
                      <w:divBdr>
                        <w:top w:val="none" w:sz="0" w:space="0" w:color="auto"/>
                        <w:left w:val="none" w:sz="0" w:space="0" w:color="auto"/>
                        <w:bottom w:val="none" w:sz="0" w:space="0" w:color="auto"/>
                        <w:right w:val="none" w:sz="0" w:space="0" w:color="auto"/>
                      </w:divBdr>
                      <w:divsChild>
                        <w:div w:id="1023752957">
                          <w:marLeft w:val="0"/>
                          <w:marRight w:val="0"/>
                          <w:marTop w:val="0"/>
                          <w:marBottom w:val="0"/>
                          <w:divBdr>
                            <w:top w:val="none" w:sz="0" w:space="0" w:color="auto"/>
                            <w:left w:val="none" w:sz="0" w:space="0" w:color="auto"/>
                            <w:bottom w:val="none" w:sz="0" w:space="0" w:color="auto"/>
                            <w:right w:val="none" w:sz="0" w:space="0" w:color="auto"/>
                          </w:divBdr>
                          <w:divsChild>
                            <w:div w:id="742066742">
                              <w:marLeft w:val="0"/>
                              <w:marRight w:val="0"/>
                              <w:marTop w:val="0"/>
                              <w:marBottom w:val="0"/>
                              <w:divBdr>
                                <w:top w:val="none" w:sz="0" w:space="0" w:color="auto"/>
                                <w:left w:val="none" w:sz="0" w:space="0" w:color="auto"/>
                                <w:bottom w:val="none" w:sz="0" w:space="0" w:color="auto"/>
                                <w:right w:val="none" w:sz="0" w:space="0" w:color="auto"/>
                              </w:divBdr>
                              <w:divsChild>
                                <w:div w:id="2023698623">
                                  <w:marLeft w:val="0"/>
                                  <w:marRight w:val="0"/>
                                  <w:marTop w:val="0"/>
                                  <w:marBottom w:val="0"/>
                                  <w:divBdr>
                                    <w:top w:val="none" w:sz="0" w:space="0" w:color="auto"/>
                                    <w:left w:val="none" w:sz="0" w:space="0" w:color="auto"/>
                                    <w:bottom w:val="none" w:sz="0" w:space="0" w:color="auto"/>
                                    <w:right w:val="none" w:sz="0" w:space="0" w:color="auto"/>
                                  </w:divBdr>
                                  <w:divsChild>
                                    <w:div w:id="829907788">
                                      <w:marLeft w:val="0"/>
                                      <w:marRight w:val="0"/>
                                      <w:marTop w:val="0"/>
                                      <w:marBottom w:val="0"/>
                                      <w:divBdr>
                                        <w:top w:val="none" w:sz="0" w:space="0" w:color="auto"/>
                                        <w:left w:val="none" w:sz="0" w:space="0" w:color="auto"/>
                                        <w:bottom w:val="none" w:sz="0" w:space="0" w:color="auto"/>
                                        <w:right w:val="none" w:sz="0" w:space="0" w:color="auto"/>
                                      </w:divBdr>
                                      <w:divsChild>
                                        <w:div w:id="147425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3330018">
      <w:bodyDiv w:val="1"/>
      <w:marLeft w:val="0"/>
      <w:marRight w:val="0"/>
      <w:marTop w:val="0"/>
      <w:marBottom w:val="0"/>
      <w:divBdr>
        <w:top w:val="none" w:sz="0" w:space="0" w:color="auto"/>
        <w:left w:val="none" w:sz="0" w:space="0" w:color="auto"/>
        <w:bottom w:val="none" w:sz="0" w:space="0" w:color="auto"/>
        <w:right w:val="none" w:sz="0" w:space="0" w:color="auto"/>
      </w:divBdr>
      <w:divsChild>
        <w:div w:id="746805170">
          <w:marLeft w:val="0"/>
          <w:marRight w:val="0"/>
          <w:marTop w:val="0"/>
          <w:marBottom w:val="0"/>
          <w:divBdr>
            <w:top w:val="none" w:sz="0" w:space="0" w:color="auto"/>
            <w:left w:val="none" w:sz="0" w:space="0" w:color="auto"/>
            <w:bottom w:val="none" w:sz="0" w:space="0" w:color="auto"/>
            <w:right w:val="none" w:sz="0" w:space="0" w:color="auto"/>
          </w:divBdr>
          <w:divsChild>
            <w:div w:id="946544513">
              <w:marLeft w:val="0"/>
              <w:marRight w:val="0"/>
              <w:marTop w:val="100"/>
              <w:marBottom w:val="100"/>
              <w:divBdr>
                <w:top w:val="none" w:sz="0" w:space="0" w:color="auto"/>
                <w:left w:val="none" w:sz="0" w:space="0" w:color="auto"/>
                <w:bottom w:val="none" w:sz="0" w:space="0" w:color="auto"/>
                <w:right w:val="none" w:sz="0" w:space="0" w:color="auto"/>
              </w:divBdr>
              <w:divsChild>
                <w:div w:id="1047951173">
                  <w:marLeft w:val="0"/>
                  <w:marRight w:val="0"/>
                  <w:marTop w:val="0"/>
                  <w:marBottom w:val="0"/>
                  <w:divBdr>
                    <w:top w:val="none" w:sz="0" w:space="0" w:color="auto"/>
                    <w:left w:val="none" w:sz="0" w:space="0" w:color="auto"/>
                    <w:bottom w:val="none" w:sz="0" w:space="0" w:color="auto"/>
                    <w:right w:val="none" w:sz="0" w:space="0" w:color="auto"/>
                  </w:divBdr>
                  <w:divsChild>
                    <w:div w:id="193032882">
                      <w:marLeft w:val="0"/>
                      <w:marRight w:val="0"/>
                      <w:marTop w:val="0"/>
                      <w:marBottom w:val="0"/>
                      <w:divBdr>
                        <w:top w:val="none" w:sz="0" w:space="0" w:color="auto"/>
                        <w:left w:val="none" w:sz="0" w:space="0" w:color="auto"/>
                        <w:bottom w:val="none" w:sz="0" w:space="0" w:color="auto"/>
                        <w:right w:val="none" w:sz="0" w:space="0" w:color="auto"/>
                      </w:divBdr>
                      <w:divsChild>
                        <w:div w:id="1202283517">
                          <w:marLeft w:val="0"/>
                          <w:marRight w:val="0"/>
                          <w:marTop w:val="0"/>
                          <w:marBottom w:val="0"/>
                          <w:divBdr>
                            <w:top w:val="none" w:sz="0" w:space="0" w:color="auto"/>
                            <w:left w:val="none" w:sz="0" w:space="0" w:color="auto"/>
                            <w:bottom w:val="none" w:sz="0" w:space="0" w:color="auto"/>
                            <w:right w:val="none" w:sz="0" w:space="0" w:color="auto"/>
                          </w:divBdr>
                          <w:divsChild>
                            <w:div w:id="1014921823">
                              <w:marLeft w:val="0"/>
                              <w:marRight w:val="0"/>
                              <w:marTop w:val="0"/>
                              <w:marBottom w:val="0"/>
                              <w:divBdr>
                                <w:top w:val="none" w:sz="0" w:space="0" w:color="auto"/>
                                <w:left w:val="none" w:sz="0" w:space="0" w:color="auto"/>
                                <w:bottom w:val="none" w:sz="0" w:space="0" w:color="auto"/>
                                <w:right w:val="none" w:sz="0" w:space="0" w:color="auto"/>
                              </w:divBdr>
                              <w:divsChild>
                                <w:div w:id="1110510211">
                                  <w:marLeft w:val="0"/>
                                  <w:marRight w:val="0"/>
                                  <w:marTop w:val="0"/>
                                  <w:marBottom w:val="0"/>
                                  <w:divBdr>
                                    <w:top w:val="none" w:sz="0" w:space="0" w:color="auto"/>
                                    <w:left w:val="none" w:sz="0" w:space="0" w:color="auto"/>
                                    <w:bottom w:val="none" w:sz="0" w:space="0" w:color="auto"/>
                                    <w:right w:val="none" w:sz="0" w:space="0" w:color="auto"/>
                                  </w:divBdr>
                                  <w:divsChild>
                                    <w:div w:id="1431702650">
                                      <w:marLeft w:val="0"/>
                                      <w:marRight w:val="0"/>
                                      <w:marTop w:val="0"/>
                                      <w:marBottom w:val="0"/>
                                      <w:divBdr>
                                        <w:top w:val="none" w:sz="0" w:space="0" w:color="auto"/>
                                        <w:left w:val="none" w:sz="0" w:space="0" w:color="auto"/>
                                        <w:bottom w:val="none" w:sz="0" w:space="0" w:color="auto"/>
                                        <w:right w:val="none" w:sz="0" w:space="0" w:color="auto"/>
                                      </w:divBdr>
                                      <w:divsChild>
                                        <w:div w:id="145274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2351274">
      <w:bodyDiv w:val="1"/>
      <w:marLeft w:val="0"/>
      <w:marRight w:val="0"/>
      <w:marTop w:val="0"/>
      <w:marBottom w:val="0"/>
      <w:divBdr>
        <w:top w:val="none" w:sz="0" w:space="0" w:color="auto"/>
        <w:left w:val="none" w:sz="0" w:space="0" w:color="auto"/>
        <w:bottom w:val="none" w:sz="0" w:space="0" w:color="auto"/>
        <w:right w:val="none" w:sz="0" w:space="0" w:color="auto"/>
      </w:divBdr>
      <w:divsChild>
        <w:div w:id="633370214">
          <w:marLeft w:val="0"/>
          <w:marRight w:val="0"/>
          <w:marTop w:val="0"/>
          <w:marBottom w:val="0"/>
          <w:divBdr>
            <w:top w:val="none" w:sz="0" w:space="0" w:color="auto"/>
            <w:left w:val="none" w:sz="0" w:space="0" w:color="auto"/>
            <w:bottom w:val="none" w:sz="0" w:space="0" w:color="auto"/>
            <w:right w:val="none" w:sz="0" w:space="0" w:color="auto"/>
          </w:divBdr>
          <w:divsChild>
            <w:div w:id="938954121">
              <w:marLeft w:val="0"/>
              <w:marRight w:val="0"/>
              <w:marTop w:val="100"/>
              <w:marBottom w:val="100"/>
              <w:divBdr>
                <w:top w:val="none" w:sz="0" w:space="0" w:color="auto"/>
                <w:left w:val="none" w:sz="0" w:space="0" w:color="auto"/>
                <w:bottom w:val="none" w:sz="0" w:space="0" w:color="auto"/>
                <w:right w:val="none" w:sz="0" w:space="0" w:color="auto"/>
              </w:divBdr>
              <w:divsChild>
                <w:div w:id="1592548373">
                  <w:marLeft w:val="0"/>
                  <w:marRight w:val="0"/>
                  <w:marTop w:val="0"/>
                  <w:marBottom w:val="0"/>
                  <w:divBdr>
                    <w:top w:val="none" w:sz="0" w:space="0" w:color="auto"/>
                    <w:left w:val="none" w:sz="0" w:space="0" w:color="auto"/>
                    <w:bottom w:val="none" w:sz="0" w:space="0" w:color="auto"/>
                    <w:right w:val="none" w:sz="0" w:space="0" w:color="auto"/>
                  </w:divBdr>
                  <w:divsChild>
                    <w:div w:id="15348929">
                      <w:marLeft w:val="0"/>
                      <w:marRight w:val="0"/>
                      <w:marTop w:val="0"/>
                      <w:marBottom w:val="0"/>
                      <w:divBdr>
                        <w:top w:val="none" w:sz="0" w:space="0" w:color="auto"/>
                        <w:left w:val="none" w:sz="0" w:space="0" w:color="auto"/>
                        <w:bottom w:val="none" w:sz="0" w:space="0" w:color="auto"/>
                        <w:right w:val="none" w:sz="0" w:space="0" w:color="auto"/>
                      </w:divBdr>
                      <w:divsChild>
                        <w:div w:id="1675916820">
                          <w:marLeft w:val="0"/>
                          <w:marRight w:val="0"/>
                          <w:marTop w:val="0"/>
                          <w:marBottom w:val="0"/>
                          <w:divBdr>
                            <w:top w:val="none" w:sz="0" w:space="0" w:color="auto"/>
                            <w:left w:val="none" w:sz="0" w:space="0" w:color="auto"/>
                            <w:bottom w:val="none" w:sz="0" w:space="0" w:color="auto"/>
                            <w:right w:val="none" w:sz="0" w:space="0" w:color="auto"/>
                          </w:divBdr>
                          <w:divsChild>
                            <w:div w:id="722217386">
                              <w:marLeft w:val="0"/>
                              <w:marRight w:val="0"/>
                              <w:marTop w:val="0"/>
                              <w:marBottom w:val="0"/>
                              <w:divBdr>
                                <w:top w:val="none" w:sz="0" w:space="0" w:color="auto"/>
                                <w:left w:val="none" w:sz="0" w:space="0" w:color="auto"/>
                                <w:bottom w:val="none" w:sz="0" w:space="0" w:color="auto"/>
                                <w:right w:val="none" w:sz="0" w:space="0" w:color="auto"/>
                              </w:divBdr>
                              <w:divsChild>
                                <w:div w:id="980842826">
                                  <w:marLeft w:val="0"/>
                                  <w:marRight w:val="0"/>
                                  <w:marTop w:val="0"/>
                                  <w:marBottom w:val="0"/>
                                  <w:divBdr>
                                    <w:top w:val="none" w:sz="0" w:space="0" w:color="auto"/>
                                    <w:left w:val="none" w:sz="0" w:space="0" w:color="auto"/>
                                    <w:bottom w:val="none" w:sz="0" w:space="0" w:color="auto"/>
                                    <w:right w:val="none" w:sz="0" w:space="0" w:color="auto"/>
                                  </w:divBdr>
                                  <w:divsChild>
                                    <w:div w:id="1950117390">
                                      <w:marLeft w:val="0"/>
                                      <w:marRight w:val="0"/>
                                      <w:marTop w:val="0"/>
                                      <w:marBottom w:val="0"/>
                                      <w:divBdr>
                                        <w:top w:val="none" w:sz="0" w:space="0" w:color="auto"/>
                                        <w:left w:val="none" w:sz="0" w:space="0" w:color="auto"/>
                                        <w:bottom w:val="none" w:sz="0" w:space="0" w:color="auto"/>
                                        <w:right w:val="none" w:sz="0" w:space="0" w:color="auto"/>
                                      </w:divBdr>
                                      <w:divsChild>
                                        <w:div w:id="91274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140934">
      <w:bodyDiv w:val="1"/>
      <w:marLeft w:val="0"/>
      <w:marRight w:val="0"/>
      <w:marTop w:val="0"/>
      <w:marBottom w:val="0"/>
      <w:divBdr>
        <w:top w:val="none" w:sz="0" w:space="0" w:color="auto"/>
        <w:left w:val="none" w:sz="0" w:space="0" w:color="auto"/>
        <w:bottom w:val="none" w:sz="0" w:space="0" w:color="auto"/>
        <w:right w:val="none" w:sz="0" w:space="0" w:color="auto"/>
      </w:divBdr>
      <w:divsChild>
        <w:div w:id="109908629">
          <w:marLeft w:val="0"/>
          <w:marRight w:val="0"/>
          <w:marTop w:val="0"/>
          <w:marBottom w:val="0"/>
          <w:divBdr>
            <w:top w:val="none" w:sz="0" w:space="0" w:color="auto"/>
            <w:left w:val="none" w:sz="0" w:space="0" w:color="auto"/>
            <w:bottom w:val="none" w:sz="0" w:space="0" w:color="auto"/>
            <w:right w:val="none" w:sz="0" w:space="0" w:color="auto"/>
          </w:divBdr>
          <w:divsChild>
            <w:div w:id="1248616625">
              <w:marLeft w:val="0"/>
              <w:marRight w:val="0"/>
              <w:marTop w:val="100"/>
              <w:marBottom w:val="100"/>
              <w:divBdr>
                <w:top w:val="none" w:sz="0" w:space="0" w:color="auto"/>
                <w:left w:val="none" w:sz="0" w:space="0" w:color="auto"/>
                <w:bottom w:val="none" w:sz="0" w:space="0" w:color="auto"/>
                <w:right w:val="none" w:sz="0" w:space="0" w:color="auto"/>
              </w:divBdr>
              <w:divsChild>
                <w:div w:id="1150631265">
                  <w:marLeft w:val="0"/>
                  <w:marRight w:val="0"/>
                  <w:marTop w:val="0"/>
                  <w:marBottom w:val="0"/>
                  <w:divBdr>
                    <w:top w:val="none" w:sz="0" w:space="0" w:color="auto"/>
                    <w:left w:val="none" w:sz="0" w:space="0" w:color="auto"/>
                    <w:bottom w:val="none" w:sz="0" w:space="0" w:color="auto"/>
                    <w:right w:val="none" w:sz="0" w:space="0" w:color="auto"/>
                  </w:divBdr>
                  <w:divsChild>
                    <w:div w:id="1551378850">
                      <w:marLeft w:val="0"/>
                      <w:marRight w:val="0"/>
                      <w:marTop w:val="0"/>
                      <w:marBottom w:val="0"/>
                      <w:divBdr>
                        <w:top w:val="none" w:sz="0" w:space="0" w:color="auto"/>
                        <w:left w:val="none" w:sz="0" w:space="0" w:color="auto"/>
                        <w:bottom w:val="none" w:sz="0" w:space="0" w:color="auto"/>
                        <w:right w:val="none" w:sz="0" w:space="0" w:color="auto"/>
                      </w:divBdr>
                      <w:divsChild>
                        <w:div w:id="1464884750">
                          <w:marLeft w:val="0"/>
                          <w:marRight w:val="0"/>
                          <w:marTop w:val="0"/>
                          <w:marBottom w:val="0"/>
                          <w:divBdr>
                            <w:top w:val="none" w:sz="0" w:space="0" w:color="auto"/>
                            <w:left w:val="none" w:sz="0" w:space="0" w:color="auto"/>
                            <w:bottom w:val="none" w:sz="0" w:space="0" w:color="auto"/>
                            <w:right w:val="none" w:sz="0" w:space="0" w:color="auto"/>
                          </w:divBdr>
                          <w:divsChild>
                            <w:div w:id="1048725558">
                              <w:marLeft w:val="0"/>
                              <w:marRight w:val="0"/>
                              <w:marTop w:val="0"/>
                              <w:marBottom w:val="0"/>
                              <w:divBdr>
                                <w:top w:val="none" w:sz="0" w:space="0" w:color="auto"/>
                                <w:left w:val="none" w:sz="0" w:space="0" w:color="auto"/>
                                <w:bottom w:val="none" w:sz="0" w:space="0" w:color="auto"/>
                                <w:right w:val="none" w:sz="0" w:space="0" w:color="auto"/>
                              </w:divBdr>
                              <w:divsChild>
                                <w:div w:id="1783450808">
                                  <w:marLeft w:val="0"/>
                                  <w:marRight w:val="0"/>
                                  <w:marTop w:val="0"/>
                                  <w:marBottom w:val="0"/>
                                  <w:divBdr>
                                    <w:top w:val="none" w:sz="0" w:space="0" w:color="auto"/>
                                    <w:left w:val="none" w:sz="0" w:space="0" w:color="auto"/>
                                    <w:bottom w:val="none" w:sz="0" w:space="0" w:color="auto"/>
                                    <w:right w:val="none" w:sz="0" w:space="0" w:color="auto"/>
                                  </w:divBdr>
                                  <w:divsChild>
                                    <w:div w:id="1822382135">
                                      <w:marLeft w:val="0"/>
                                      <w:marRight w:val="0"/>
                                      <w:marTop w:val="0"/>
                                      <w:marBottom w:val="0"/>
                                      <w:divBdr>
                                        <w:top w:val="none" w:sz="0" w:space="0" w:color="auto"/>
                                        <w:left w:val="none" w:sz="0" w:space="0" w:color="auto"/>
                                        <w:bottom w:val="none" w:sz="0" w:space="0" w:color="auto"/>
                                        <w:right w:val="none" w:sz="0" w:space="0" w:color="auto"/>
                                      </w:divBdr>
                                      <w:divsChild>
                                        <w:div w:id="176753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1306628">
      <w:bodyDiv w:val="1"/>
      <w:marLeft w:val="0"/>
      <w:marRight w:val="0"/>
      <w:marTop w:val="0"/>
      <w:marBottom w:val="0"/>
      <w:divBdr>
        <w:top w:val="none" w:sz="0" w:space="0" w:color="auto"/>
        <w:left w:val="none" w:sz="0" w:space="0" w:color="auto"/>
        <w:bottom w:val="none" w:sz="0" w:space="0" w:color="auto"/>
        <w:right w:val="none" w:sz="0" w:space="0" w:color="auto"/>
      </w:divBdr>
      <w:divsChild>
        <w:div w:id="1011955161">
          <w:marLeft w:val="0"/>
          <w:marRight w:val="0"/>
          <w:marTop w:val="0"/>
          <w:marBottom w:val="0"/>
          <w:divBdr>
            <w:top w:val="none" w:sz="0" w:space="0" w:color="auto"/>
            <w:left w:val="none" w:sz="0" w:space="0" w:color="auto"/>
            <w:bottom w:val="none" w:sz="0" w:space="0" w:color="auto"/>
            <w:right w:val="none" w:sz="0" w:space="0" w:color="auto"/>
          </w:divBdr>
          <w:divsChild>
            <w:div w:id="1014381634">
              <w:marLeft w:val="0"/>
              <w:marRight w:val="0"/>
              <w:marTop w:val="100"/>
              <w:marBottom w:val="100"/>
              <w:divBdr>
                <w:top w:val="none" w:sz="0" w:space="0" w:color="auto"/>
                <w:left w:val="none" w:sz="0" w:space="0" w:color="auto"/>
                <w:bottom w:val="none" w:sz="0" w:space="0" w:color="auto"/>
                <w:right w:val="none" w:sz="0" w:space="0" w:color="auto"/>
              </w:divBdr>
              <w:divsChild>
                <w:div w:id="1599679946">
                  <w:marLeft w:val="0"/>
                  <w:marRight w:val="0"/>
                  <w:marTop w:val="0"/>
                  <w:marBottom w:val="0"/>
                  <w:divBdr>
                    <w:top w:val="none" w:sz="0" w:space="0" w:color="auto"/>
                    <w:left w:val="none" w:sz="0" w:space="0" w:color="auto"/>
                    <w:bottom w:val="none" w:sz="0" w:space="0" w:color="auto"/>
                    <w:right w:val="none" w:sz="0" w:space="0" w:color="auto"/>
                  </w:divBdr>
                  <w:divsChild>
                    <w:div w:id="1509521412">
                      <w:marLeft w:val="0"/>
                      <w:marRight w:val="0"/>
                      <w:marTop w:val="0"/>
                      <w:marBottom w:val="0"/>
                      <w:divBdr>
                        <w:top w:val="none" w:sz="0" w:space="0" w:color="auto"/>
                        <w:left w:val="none" w:sz="0" w:space="0" w:color="auto"/>
                        <w:bottom w:val="none" w:sz="0" w:space="0" w:color="auto"/>
                        <w:right w:val="none" w:sz="0" w:space="0" w:color="auto"/>
                      </w:divBdr>
                      <w:divsChild>
                        <w:div w:id="197741509">
                          <w:marLeft w:val="0"/>
                          <w:marRight w:val="0"/>
                          <w:marTop w:val="0"/>
                          <w:marBottom w:val="0"/>
                          <w:divBdr>
                            <w:top w:val="none" w:sz="0" w:space="0" w:color="auto"/>
                            <w:left w:val="none" w:sz="0" w:space="0" w:color="auto"/>
                            <w:bottom w:val="none" w:sz="0" w:space="0" w:color="auto"/>
                            <w:right w:val="none" w:sz="0" w:space="0" w:color="auto"/>
                          </w:divBdr>
                          <w:divsChild>
                            <w:div w:id="174194908">
                              <w:marLeft w:val="0"/>
                              <w:marRight w:val="0"/>
                              <w:marTop w:val="0"/>
                              <w:marBottom w:val="0"/>
                              <w:divBdr>
                                <w:top w:val="none" w:sz="0" w:space="0" w:color="auto"/>
                                <w:left w:val="none" w:sz="0" w:space="0" w:color="auto"/>
                                <w:bottom w:val="none" w:sz="0" w:space="0" w:color="auto"/>
                                <w:right w:val="none" w:sz="0" w:space="0" w:color="auto"/>
                              </w:divBdr>
                              <w:divsChild>
                                <w:div w:id="1568805229">
                                  <w:marLeft w:val="0"/>
                                  <w:marRight w:val="0"/>
                                  <w:marTop w:val="0"/>
                                  <w:marBottom w:val="0"/>
                                  <w:divBdr>
                                    <w:top w:val="none" w:sz="0" w:space="0" w:color="auto"/>
                                    <w:left w:val="none" w:sz="0" w:space="0" w:color="auto"/>
                                    <w:bottom w:val="none" w:sz="0" w:space="0" w:color="auto"/>
                                    <w:right w:val="none" w:sz="0" w:space="0" w:color="auto"/>
                                  </w:divBdr>
                                  <w:divsChild>
                                    <w:div w:id="565338274">
                                      <w:marLeft w:val="0"/>
                                      <w:marRight w:val="0"/>
                                      <w:marTop w:val="0"/>
                                      <w:marBottom w:val="0"/>
                                      <w:divBdr>
                                        <w:top w:val="none" w:sz="0" w:space="0" w:color="auto"/>
                                        <w:left w:val="none" w:sz="0" w:space="0" w:color="auto"/>
                                        <w:bottom w:val="none" w:sz="0" w:space="0" w:color="auto"/>
                                        <w:right w:val="none" w:sz="0" w:space="0" w:color="auto"/>
                                      </w:divBdr>
                                      <w:divsChild>
                                        <w:div w:id="5655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3859689">
      <w:bodyDiv w:val="1"/>
      <w:marLeft w:val="0"/>
      <w:marRight w:val="0"/>
      <w:marTop w:val="0"/>
      <w:marBottom w:val="0"/>
      <w:divBdr>
        <w:top w:val="none" w:sz="0" w:space="0" w:color="auto"/>
        <w:left w:val="none" w:sz="0" w:space="0" w:color="auto"/>
        <w:bottom w:val="none" w:sz="0" w:space="0" w:color="auto"/>
        <w:right w:val="none" w:sz="0" w:space="0" w:color="auto"/>
      </w:divBdr>
      <w:divsChild>
        <w:div w:id="500390794">
          <w:marLeft w:val="0"/>
          <w:marRight w:val="0"/>
          <w:marTop w:val="0"/>
          <w:marBottom w:val="0"/>
          <w:divBdr>
            <w:top w:val="none" w:sz="0" w:space="0" w:color="auto"/>
            <w:left w:val="none" w:sz="0" w:space="0" w:color="auto"/>
            <w:bottom w:val="none" w:sz="0" w:space="0" w:color="auto"/>
            <w:right w:val="none" w:sz="0" w:space="0" w:color="auto"/>
          </w:divBdr>
          <w:divsChild>
            <w:div w:id="728722263">
              <w:marLeft w:val="0"/>
              <w:marRight w:val="0"/>
              <w:marTop w:val="100"/>
              <w:marBottom w:val="100"/>
              <w:divBdr>
                <w:top w:val="none" w:sz="0" w:space="0" w:color="auto"/>
                <w:left w:val="none" w:sz="0" w:space="0" w:color="auto"/>
                <w:bottom w:val="none" w:sz="0" w:space="0" w:color="auto"/>
                <w:right w:val="none" w:sz="0" w:space="0" w:color="auto"/>
              </w:divBdr>
              <w:divsChild>
                <w:div w:id="1659727150">
                  <w:marLeft w:val="0"/>
                  <w:marRight w:val="0"/>
                  <w:marTop w:val="0"/>
                  <w:marBottom w:val="0"/>
                  <w:divBdr>
                    <w:top w:val="none" w:sz="0" w:space="0" w:color="auto"/>
                    <w:left w:val="none" w:sz="0" w:space="0" w:color="auto"/>
                    <w:bottom w:val="none" w:sz="0" w:space="0" w:color="auto"/>
                    <w:right w:val="none" w:sz="0" w:space="0" w:color="auto"/>
                  </w:divBdr>
                  <w:divsChild>
                    <w:div w:id="1791626323">
                      <w:marLeft w:val="0"/>
                      <w:marRight w:val="0"/>
                      <w:marTop w:val="0"/>
                      <w:marBottom w:val="0"/>
                      <w:divBdr>
                        <w:top w:val="none" w:sz="0" w:space="0" w:color="auto"/>
                        <w:left w:val="none" w:sz="0" w:space="0" w:color="auto"/>
                        <w:bottom w:val="none" w:sz="0" w:space="0" w:color="auto"/>
                        <w:right w:val="none" w:sz="0" w:space="0" w:color="auto"/>
                      </w:divBdr>
                      <w:divsChild>
                        <w:div w:id="1520385705">
                          <w:marLeft w:val="0"/>
                          <w:marRight w:val="0"/>
                          <w:marTop w:val="0"/>
                          <w:marBottom w:val="0"/>
                          <w:divBdr>
                            <w:top w:val="none" w:sz="0" w:space="0" w:color="auto"/>
                            <w:left w:val="none" w:sz="0" w:space="0" w:color="auto"/>
                            <w:bottom w:val="none" w:sz="0" w:space="0" w:color="auto"/>
                            <w:right w:val="none" w:sz="0" w:space="0" w:color="auto"/>
                          </w:divBdr>
                          <w:divsChild>
                            <w:div w:id="1747804960">
                              <w:marLeft w:val="0"/>
                              <w:marRight w:val="0"/>
                              <w:marTop w:val="0"/>
                              <w:marBottom w:val="0"/>
                              <w:divBdr>
                                <w:top w:val="none" w:sz="0" w:space="0" w:color="auto"/>
                                <w:left w:val="none" w:sz="0" w:space="0" w:color="auto"/>
                                <w:bottom w:val="none" w:sz="0" w:space="0" w:color="auto"/>
                                <w:right w:val="none" w:sz="0" w:space="0" w:color="auto"/>
                              </w:divBdr>
                              <w:divsChild>
                                <w:div w:id="57366770">
                                  <w:marLeft w:val="0"/>
                                  <w:marRight w:val="0"/>
                                  <w:marTop w:val="0"/>
                                  <w:marBottom w:val="0"/>
                                  <w:divBdr>
                                    <w:top w:val="none" w:sz="0" w:space="0" w:color="auto"/>
                                    <w:left w:val="none" w:sz="0" w:space="0" w:color="auto"/>
                                    <w:bottom w:val="none" w:sz="0" w:space="0" w:color="auto"/>
                                    <w:right w:val="none" w:sz="0" w:space="0" w:color="auto"/>
                                  </w:divBdr>
                                  <w:divsChild>
                                    <w:div w:id="26681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2587038">
      <w:bodyDiv w:val="1"/>
      <w:marLeft w:val="0"/>
      <w:marRight w:val="0"/>
      <w:marTop w:val="0"/>
      <w:marBottom w:val="0"/>
      <w:divBdr>
        <w:top w:val="none" w:sz="0" w:space="0" w:color="auto"/>
        <w:left w:val="none" w:sz="0" w:space="0" w:color="auto"/>
        <w:bottom w:val="none" w:sz="0" w:space="0" w:color="auto"/>
        <w:right w:val="none" w:sz="0" w:space="0" w:color="auto"/>
      </w:divBdr>
      <w:divsChild>
        <w:div w:id="1607077107">
          <w:marLeft w:val="0"/>
          <w:marRight w:val="0"/>
          <w:marTop w:val="0"/>
          <w:marBottom w:val="0"/>
          <w:divBdr>
            <w:top w:val="none" w:sz="0" w:space="0" w:color="auto"/>
            <w:left w:val="none" w:sz="0" w:space="0" w:color="auto"/>
            <w:bottom w:val="none" w:sz="0" w:space="0" w:color="auto"/>
            <w:right w:val="none" w:sz="0" w:space="0" w:color="auto"/>
          </w:divBdr>
          <w:divsChild>
            <w:div w:id="1406102234">
              <w:marLeft w:val="0"/>
              <w:marRight w:val="0"/>
              <w:marTop w:val="100"/>
              <w:marBottom w:val="100"/>
              <w:divBdr>
                <w:top w:val="none" w:sz="0" w:space="0" w:color="auto"/>
                <w:left w:val="none" w:sz="0" w:space="0" w:color="auto"/>
                <w:bottom w:val="none" w:sz="0" w:space="0" w:color="auto"/>
                <w:right w:val="none" w:sz="0" w:space="0" w:color="auto"/>
              </w:divBdr>
              <w:divsChild>
                <w:div w:id="567614975">
                  <w:marLeft w:val="0"/>
                  <w:marRight w:val="0"/>
                  <w:marTop w:val="0"/>
                  <w:marBottom w:val="0"/>
                  <w:divBdr>
                    <w:top w:val="none" w:sz="0" w:space="0" w:color="auto"/>
                    <w:left w:val="none" w:sz="0" w:space="0" w:color="auto"/>
                    <w:bottom w:val="none" w:sz="0" w:space="0" w:color="auto"/>
                    <w:right w:val="none" w:sz="0" w:space="0" w:color="auto"/>
                  </w:divBdr>
                  <w:divsChild>
                    <w:div w:id="1475442827">
                      <w:marLeft w:val="0"/>
                      <w:marRight w:val="0"/>
                      <w:marTop w:val="0"/>
                      <w:marBottom w:val="0"/>
                      <w:divBdr>
                        <w:top w:val="none" w:sz="0" w:space="0" w:color="auto"/>
                        <w:left w:val="none" w:sz="0" w:space="0" w:color="auto"/>
                        <w:bottom w:val="none" w:sz="0" w:space="0" w:color="auto"/>
                        <w:right w:val="none" w:sz="0" w:space="0" w:color="auto"/>
                      </w:divBdr>
                      <w:divsChild>
                        <w:div w:id="1740590324">
                          <w:marLeft w:val="0"/>
                          <w:marRight w:val="0"/>
                          <w:marTop w:val="0"/>
                          <w:marBottom w:val="0"/>
                          <w:divBdr>
                            <w:top w:val="none" w:sz="0" w:space="0" w:color="auto"/>
                            <w:left w:val="none" w:sz="0" w:space="0" w:color="auto"/>
                            <w:bottom w:val="none" w:sz="0" w:space="0" w:color="auto"/>
                            <w:right w:val="none" w:sz="0" w:space="0" w:color="auto"/>
                          </w:divBdr>
                          <w:divsChild>
                            <w:div w:id="825826892">
                              <w:marLeft w:val="0"/>
                              <w:marRight w:val="0"/>
                              <w:marTop w:val="0"/>
                              <w:marBottom w:val="0"/>
                              <w:divBdr>
                                <w:top w:val="none" w:sz="0" w:space="0" w:color="auto"/>
                                <w:left w:val="none" w:sz="0" w:space="0" w:color="auto"/>
                                <w:bottom w:val="none" w:sz="0" w:space="0" w:color="auto"/>
                                <w:right w:val="none" w:sz="0" w:space="0" w:color="auto"/>
                              </w:divBdr>
                              <w:divsChild>
                                <w:div w:id="1567036168">
                                  <w:marLeft w:val="0"/>
                                  <w:marRight w:val="0"/>
                                  <w:marTop w:val="0"/>
                                  <w:marBottom w:val="0"/>
                                  <w:divBdr>
                                    <w:top w:val="none" w:sz="0" w:space="0" w:color="auto"/>
                                    <w:left w:val="none" w:sz="0" w:space="0" w:color="auto"/>
                                    <w:bottom w:val="none" w:sz="0" w:space="0" w:color="auto"/>
                                    <w:right w:val="none" w:sz="0" w:space="0" w:color="auto"/>
                                  </w:divBdr>
                                  <w:divsChild>
                                    <w:div w:id="851259588">
                                      <w:marLeft w:val="0"/>
                                      <w:marRight w:val="0"/>
                                      <w:marTop w:val="0"/>
                                      <w:marBottom w:val="0"/>
                                      <w:divBdr>
                                        <w:top w:val="none" w:sz="0" w:space="0" w:color="auto"/>
                                        <w:left w:val="none" w:sz="0" w:space="0" w:color="auto"/>
                                        <w:bottom w:val="none" w:sz="0" w:space="0" w:color="auto"/>
                                        <w:right w:val="none" w:sz="0" w:space="0" w:color="auto"/>
                                      </w:divBdr>
                                      <w:divsChild>
                                        <w:div w:id="196394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7119519">
      <w:bodyDiv w:val="1"/>
      <w:marLeft w:val="0"/>
      <w:marRight w:val="0"/>
      <w:marTop w:val="0"/>
      <w:marBottom w:val="0"/>
      <w:divBdr>
        <w:top w:val="none" w:sz="0" w:space="0" w:color="auto"/>
        <w:left w:val="none" w:sz="0" w:space="0" w:color="auto"/>
        <w:bottom w:val="none" w:sz="0" w:space="0" w:color="auto"/>
        <w:right w:val="none" w:sz="0" w:space="0" w:color="auto"/>
      </w:divBdr>
      <w:divsChild>
        <w:div w:id="1446778514">
          <w:marLeft w:val="0"/>
          <w:marRight w:val="0"/>
          <w:marTop w:val="0"/>
          <w:marBottom w:val="0"/>
          <w:divBdr>
            <w:top w:val="none" w:sz="0" w:space="0" w:color="auto"/>
            <w:left w:val="none" w:sz="0" w:space="0" w:color="auto"/>
            <w:bottom w:val="none" w:sz="0" w:space="0" w:color="auto"/>
            <w:right w:val="none" w:sz="0" w:space="0" w:color="auto"/>
          </w:divBdr>
          <w:divsChild>
            <w:div w:id="1282031152">
              <w:marLeft w:val="0"/>
              <w:marRight w:val="0"/>
              <w:marTop w:val="100"/>
              <w:marBottom w:val="100"/>
              <w:divBdr>
                <w:top w:val="none" w:sz="0" w:space="0" w:color="auto"/>
                <w:left w:val="none" w:sz="0" w:space="0" w:color="auto"/>
                <w:bottom w:val="none" w:sz="0" w:space="0" w:color="auto"/>
                <w:right w:val="none" w:sz="0" w:space="0" w:color="auto"/>
              </w:divBdr>
              <w:divsChild>
                <w:div w:id="426315752">
                  <w:marLeft w:val="0"/>
                  <w:marRight w:val="0"/>
                  <w:marTop w:val="0"/>
                  <w:marBottom w:val="0"/>
                  <w:divBdr>
                    <w:top w:val="none" w:sz="0" w:space="0" w:color="auto"/>
                    <w:left w:val="none" w:sz="0" w:space="0" w:color="auto"/>
                    <w:bottom w:val="none" w:sz="0" w:space="0" w:color="auto"/>
                    <w:right w:val="none" w:sz="0" w:space="0" w:color="auto"/>
                  </w:divBdr>
                  <w:divsChild>
                    <w:div w:id="1831217799">
                      <w:marLeft w:val="0"/>
                      <w:marRight w:val="0"/>
                      <w:marTop w:val="0"/>
                      <w:marBottom w:val="0"/>
                      <w:divBdr>
                        <w:top w:val="none" w:sz="0" w:space="0" w:color="auto"/>
                        <w:left w:val="none" w:sz="0" w:space="0" w:color="auto"/>
                        <w:bottom w:val="none" w:sz="0" w:space="0" w:color="auto"/>
                        <w:right w:val="none" w:sz="0" w:space="0" w:color="auto"/>
                      </w:divBdr>
                      <w:divsChild>
                        <w:div w:id="835002863">
                          <w:marLeft w:val="0"/>
                          <w:marRight w:val="0"/>
                          <w:marTop w:val="0"/>
                          <w:marBottom w:val="0"/>
                          <w:divBdr>
                            <w:top w:val="none" w:sz="0" w:space="0" w:color="auto"/>
                            <w:left w:val="none" w:sz="0" w:space="0" w:color="auto"/>
                            <w:bottom w:val="none" w:sz="0" w:space="0" w:color="auto"/>
                            <w:right w:val="none" w:sz="0" w:space="0" w:color="auto"/>
                          </w:divBdr>
                          <w:divsChild>
                            <w:div w:id="1795246803">
                              <w:marLeft w:val="0"/>
                              <w:marRight w:val="0"/>
                              <w:marTop w:val="0"/>
                              <w:marBottom w:val="0"/>
                              <w:divBdr>
                                <w:top w:val="none" w:sz="0" w:space="0" w:color="auto"/>
                                <w:left w:val="none" w:sz="0" w:space="0" w:color="auto"/>
                                <w:bottom w:val="none" w:sz="0" w:space="0" w:color="auto"/>
                                <w:right w:val="none" w:sz="0" w:space="0" w:color="auto"/>
                              </w:divBdr>
                              <w:divsChild>
                                <w:div w:id="769659775">
                                  <w:marLeft w:val="0"/>
                                  <w:marRight w:val="0"/>
                                  <w:marTop w:val="0"/>
                                  <w:marBottom w:val="0"/>
                                  <w:divBdr>
                                    <w:top w:val="none" w:sz="0" w:space="0" w:color="auto"/>
                                    <w:left w:val="none" w:sz="0" w:space="0" w:color="auto"/>
                                    <w:bottom w:val="none" w:sz="0" w:space="0" w:color="auto"/>
                                    <w:right w:val="none" w:sz="0" w:space="0" w:color="auto"/>
                                  </w:divBdr>
                                  <w:divsChild>
                                    <w:div w:id="1797404887">
                                      <w:marLeft w:val="0"/>
                                      <w:marRight w:val="0"/>
                                      <w:marTop w:val="0"/>
                                      <w:marBottom w:val="0"/>
                                      <w:divBdr>
                                        <w:top w:val="none" w:sz="0" w:space="0" w:color="auto"/>
                                        <w:left w:val="none" w:sz="0" w:space="0" w:color="auto"/>
                                        <w:bottom w:val="none" w:sz="0" w:space="0" w:color="auto"/>
                                        <w:right w:val="none" w:sz="0" w:space="0" w:color="auto"/>
                                      </w:divBdr>
                                      <w:divsChild>
                                        <w:div w:id="110959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6297229">
      <w:bodyDiv w:val="1"/>
      <w:marLeft w:val="0"/>
      <w:marRight w:val="0"/>
      <w:marTop w:val="0"/>
      <w:marBottom w:val="0"/>
      <w:divBdr>
        <w:top w:val="none" w:sz="0" w:space="0" w:color="auto"/>
        <w:left w:val="none" w:sz="0" w:space="0" w:color="auto"/>
        <w:bottom w:val="none" w:sz="0" w:space="0" w:color="auto"/>
        <w:right w:val="none" w:sz="0" w:space="0" w:color="auto"/>
      </w:divBdr>
      <w:divsChild>
        <w:div w:id="1571040865">
          <w:marLeft w:val="0"/>
          <w:marRight w:val="0"/>
          <w:marTop w:val="0"/>
          <w:marBottom w:val="0"/>
          <w:divBdr>
            <w:top w:val="none" w:sz="0" w:space="0" w:color="auto"/>
            <w:left w:val="none" w:sz="0" w:space="0" w:color="auto"/>
            <w:bottom w:val="none" w:sz="0" w:space="0" w:color="auto"/>
            <w:right w:val="none" w:sz="0" w:space="0" w:color="auto"/>
          </w:divBdr>
          <w:divsChild>
            <w:div w:id="852497345">
              <w:marLeft w:val="0"/>
              <w:marRight w:val="0"/>
              <w:marTop w:val="100"/>
              <w:marBottom w:val="100"/>
              <w:divBdr>
                <w:top w:val="none" w:sz="0" w:space="0" w:color="auto"/>
                <w:left w:val="none" w:sz="0" w:space="0" w:color="auto"/>
                <w:bottom w:val="none" w:sz="0" w:space="0" w:color="auto"/>
                <w:right w:val="none" w:sz="0" w:space="0" w:color="auto"/>
              </w:divBdr>
              <w:divsChild>
                <w:div w:id="1986619087">
                  <w:marLeft w:val="0"/>
                  <w:marRight w:val="0"/>
                  <w:marTop w:val="0"/>
                  <w:marBottom w:val="0"/>
                  <w:divBdr>
                    <w:top w:val="none" w:sz="0" w:space="0" w:color="auto"/>
                    <w:left w:val="none" w:sz="0" w:space="0" w:color="auto"/>
                    <w:bottom w:val="none" w:sz="0" w:space="0" w:color="auto"/>
                    <w:right w:val="none" w:sz="0" w:space="0" w:color="auto"/>
                  </w:divBdr>
                  <w:divsChild>
                    <w:div w:id="213585557">
                      <w:marLeft w:val="0"/>
                      <w:marRight w:val="0"/>
                      <w:marTop w:val="0"/>
                      <w:marBottom w:val="0"/>
                      <w:divBdr>
                        <w:top w:val="none" w:sz="0" w:space="0" w:color="auto"/>
                        <w:left w:val="none" w:sz="0" w:space="0" w:color="auto"/>
                        <w:bottom w:val="none" w:sz="0" w:space="0" w:color="auto"/>
                        <w:right w:val="none" w:sz="0" w:space="0" w:color="auto"/>
                      </w:divBdr>
                      <w:divsChild>
                        <w:div w:id="884679082">
                          <w:marLeft w:val="0"/>
                          <w:marRight w:val="0"/>
                          <w:marTop w:val="0"/>
                          <w:marBottom w:val="0"/>
                          <w:divBdr>
                            <w:top w:val="none" w:sz="0" w:space="0" w:color="auto"/>
                            <w:left w:val="none" w:sz="0" w:space="0" w:color="auto"/>
                            <w:bottom w:val="none" w:sz="0" w:space="0" w:color="auto"/>
                            <w:right w:val="none" w:sz="0" w:space="0" w:color="auto"/>
                          </w:divBdr>
                          <w:divsChild>
                            <w:div w:id="1057627463">
                              <w:marLeft w:val="0"/>
                              <w:marRight w:val="0"/>
                              <w:marTop w:val="0"/>
                              <w:marBottom w:val="0"/>
                              <w:divBdr>
                                <w:top w:val="none" w:sz="0" w:space="0" w:color="auto"/>
                                <w:left w:val="none" w:sz="0" w:space="0" w:color="auto"/>
                                <w:bottom w:val="none" w:sz="0" w:space="0" w:color="auto"/>
                                <w:right w:val="none" w:sz="0" w:space="0" w:color="auto"/>
                              </w:divBdr>
                              <w:divsChild>
                                <w:div w:id="1968386306">
                                  <w:marLeft w:val="0"/>
                                  <w:marRight w:val="0"/>
                                  <w:marTop w:val="0"/>
                                  <w:marBottom w:val="0"/>
                                  <w:divBdr>
                                    <w:top w:val="none" w:sz="0" w:space="0" w:color="auto"/>
                                    <w:left w:val="none" w:sz="0" w:space="0" w:color="auto"/>
                                    <w:bottom w:val="none" w:sz="0" w:space="0" w:color="auto"/>
                                    <w:right w:val="none" w:sz="0" w:space="0" w:color="auto"/>
                                  </w:divBdr>
                                  <w:divsChild>
                                    <w:div w:id="1372456113">
                                      <w:marLeft w:val="0"/>
                                      <w:marRight w:val="0"/>
                                      <w:marTop w:val="0"/>
                                      <w:marBottom w:val="0"/>
                                      <w:divBdr>
                                        <w:top w:val="none" w:sz="0" w:space="0" w:color="auto"/>
                                        <w:left w:val="none" w:sz="0" w:space="0" w:color="auto"/>
                                        <w:bottom w:val="none" w:sz="0" w:space="0" w:color="auto"/>
                                        <w:right w:val="none" w:sz="0" w:space="0" w:color="auto"/>
                                      </w:divBdr>
                                      <w:divsChild>
                                        <w:div w:id="126792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4440138">
      <w:bodyDiv w:val="1"/>
      <w:marLeft w:val="0"/>
      <w:marRight w:val="0"/>
      <w:marTop w:val="0"/>
      <w:marBottom w:val="0"/>
      <w:divBdr>
        <w:top w:val="none" w:sz="0" w:space="0" w:color="auto"/>
        <w:left w:val="none" w:sz="0" w:space="0" w:color="auto"/>
        <w:bottom w:val="none" w:sz="0" w:space="0" w:color="auto"/>
        <w:right w:val="none" w:sz="0" w:space="0" w:color="auto"/>
      </w:divBdr>
    </w:div>
    <w:div w:id="1959099938">
      <w:bodyDiv w:val="1"/>
      <w:marLeft w:val="0"/>
      <w:marRight w:val="0"/>
      <w:marTop w:val="0"/>
      <w:marBottom w:val="0"/>
      <w:divBdr>
        <w:top w:val="none" w:sz="0" w:space="0" w:color="auto"/>
        <w:left w:val="none" w:sz="0" w:space="0" w:color="auto"/>
        <w:bottom w:val="none" w:sz="0" w:space="0" w:color="auto"/>
        <w:right w:val="none" w:sz="0" w:space="0" w:color="auto"/>
      </w:divBdr>
      <w:divsChild>
        <w:div w:id="1689985917">
          <w:marLeft w:val="0"/>
          <w:marRight w:val="0"/>
          <w:marTop w:val="0"/>
          <w:marBottom w:val="0"/>
          <w:divBdr>
            <w:top w:val="none" w:sz="0" w:space="0" w:color="auto"/>
            <w:left w:val="none" w:sz="0" w:space="0" w:color="auto"/>
            <w:bottom w:val="none" w:sz="0" w:space="0" w:color="auto"/>
            <w:right w:val="none" w:sz="0" w:space="0" w:color="auto"/>
          </w:divBdr>
          <w:divsChild>
            <w:div w:id="274294740">
              <w:marLeft w:val="0"/>
              <w:marRight w:val="0"/>
              <w:marTop w:val="100"/>
              <w:marBottom w:val="100"/>
              <w:divBdr>
                <w:top w:val="none" w:sz="0" w:space="0" w:color="auto"/>
                <w:left w:val="none" w:sz="0" w:space="0" w:color="auto"/>
                <w:bottom w:val="none" w:sz="0" w:space="0" w:color="auto"/>
                <w:right w:val="none" w:sz="0" w:space="0" w:color="auto"/>
              </w:divBdr>
              <w:divsChild>
                <w:div w:id="30426140">
                  <w:marLeft w:val="0"/>
                  <w:marRight w:val="0"/>
                  <w:marTop w:val="0"/>
                  <w:marBottom w:val="0"/>
                  <w:divBdr>
                    <w:top w:val="none" w:sz="0" w:space="0" w:color="auto"/>
                    <w:left w:val="none" w:sz="0" w:space="0" w:color="auto"/>
                    <w:bottom w:val="none" w:sz="0" w:space="0" w:color="auto"/>
                    <w:right w:val="none" w:sz="0" w:space="0" w:color="auto"/>
                  </w:divBdr>
                  <w:divsChild>
                    <w:div w:id="1431512180">
                      <w:marLeft w:val="0"/>
                      <w:marRight w:val="0"/>
                      <w:marTop w:val="0"/>
                      <w:marBottom w:val="0"/>
                      <w:divBdr>
                        <w:top w:val="none" w:sz="0" w:space="0" w:color="auto"/>
                        <w:left w:val="none" w:sz="0" w:space="0" w:color="auto"/>
                        <w:bottom w:val="none" w:sz="0" w:space="0" w:color="auto"/>
                        <w:right w:val="none" w:sz="0" w:space="0" w:color="auto"/>
                      </w:divBdr>
                      <w:divsChild>
                        <w:div w:id="2012440502">
                          <w:marLeft w:val="0"/>
                          <w:marRight w:val="0"/>
                          <w:marTop w:val="0"/>
                          <w:marBottom w:val="0"/>
                          <w:divBdr>
                            <w:top w:val="none" w:sz="0" w:space="0" w:color="auto"/>
                            <w:left w:val="none" w:sz="0" w:space="0" w:color="auto"/>
                            <w:bottom w:val="none" w:sz="0" w:space="0" w:color="auto"/>
                            <w:right w:val="none" w:sz="0" w:space="0" w:color="auto"/>
                          </w:divBdr>
                          <w:divsChild>
                            <w:div w:id="1048383762">
                              <w:marLeft w:val="0"/>
                              <w:marRight w:val="0"/>
                              <w:marTop w:val="0"/>
                              <w:marBottom w:val="0"/>
                              <w:divBdr>
                                <w:top w:val="none" w:sz="0" w:space="0" w:color="auto"/>
                                <w:left w:val="none" w:sz="0" w:space="0" w:color="auto"/>
                                <w:bottom w:val="none" w:sz="0" w:space="0" w:color="auto"/>
                                <w:right w:val="none" w:sz="0" w:space="0" w:color="auto"/>
                              </w:divBdr>
                              <w:divsChild>
                                <w:div w:id="373894729">
                                  <w:marLeft w:val="0"/>
                                  <w:marRight w:val="0"/>
                                  <w:marTop w:val="0"/>
                                  <w:marBottom w:val="0"/>
                                  <w:divBdr>
                                    <w:top w:val="none" w:sz="0" w:space="0" w:color="auto"/>
                                    <w:left w:val="none" w:sz="0" w:space="0" w:color="auto"/>
                                    <w:bottom w:val="none" w:sz="0" w:space="0" w:color="auto"/>
                                    <w:right w:val="none" w:sz="0" w:space="0" w:color="auto"/>
                                  </w:divBdr>
                                  <w:divsChild>
                                    <w:div w:id="290870065">
                                      <w:marLeft w:val="0"/>
                                      <w:marRight w:val="0"/>
                                      <w:marTop w:val="0"/>
                                      <w:marBottom w:val="0"/>
                                      <w:divBdr>
                                        <w:top w:val="none" w:sz="0" w:space="0" w:color="auto"/>
                                        <w:left w:val="none" w:sz="0" w:space="0" w:color="auto"/>
                                        <w:bottom w:val="none" w:sz="0" w:space="0" w:color="auto"/>
                                        <w:right w:val="none" w:sz="0" w:space="0" w:color="auto"/>
                                      </w:divBdr>
                                      <w:divsChild>
                                        <w:div w:id="23227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731524">
      <w:bodyDiv w:val="1"/>
      <w:marLeft w:val="0"/>
      <w:marRight w:val="0"/>
      <w:marTop w:val="0"/>
      <w:marBottom w:val="0"/>
      <w:divBdr>
        <w:top w:val="none" w:sz="0" w:space="0" w:color="auto"/>
        <w:left w:val="none" w:sz="0" w:space="0" w:color="auto"/>
        <w:bottom w:val="none" w:sz="0" w:space="0" w:color="auto"/>
        <w:right w:val="none" w:sz="0" w:space="0" w:color="auto"/>
      </w:divBdr>
      <w:divsChild>
        <w:div w:id="1037967285">
          <w:marLeft w:val="0"/>
          <w:marRight w:val="0"/>
          <w:marTop w:val="0"/>
          <w:marBottom w:val="0"/>
          <w:divBdr>
            <w:top w:val="none" w:sz="0" w:space="0" w:color="auto"/>
            <w:left w:val="none" w:sz="0" w:space="0" w:color="auto"/>
            <w:bottom w:val="none" w:sz="0" w:space="0" w:color="auto"/>
            <w:right w:val="none" w:sz="0" w:space="0" w:color="auto"/>
          </w:divBdr>
          <w:divsChild>
            <w:div w:id="246619346">
              <w:marLeft w:val="0"/>
              <w:marRight w:val="0"/>
              <w:marTop w:val="100"/>
              <w:marBottom w:val="100"/>
              <w:divBdr>
                <w:top w:val="none" w:sz="0" w:space="0" w:color="auto"/>
                <w:left w:val="none" w:sz="0" w:space="0" w:color="auto"/>
                <w:bottom w:val="none" w:sz="0" w:space="0" w:color="auto"/>
                <w:right w:val="none" w:sz="0" w:space="0" w:color="auto"/>
              </w:divBdr>
              <w:divsChild>
                <w:div w:id="1053043635">
                  <w:marLeft w:val="0"/>
                  <w:marRight w:val="0"/>
                  <w:marTop w:val="0"/>
                  <w:marBottom w:val="0"/>
                  <w:divBdr>
                    <w:top w:val="none" w:sz="0" w:space="0" w:color="auto"/>
                    <w:left w:val="none" w:sz="0" w:space="0" w:color="auto"/>
                    <w:bottom w:val="none" w:sz="0" w:space="0" w:color="auto"/>
                    <w:right w:val="none" w:sz="0" w:space="0" w:color="auto"/>
                  </w:divBdr>
                  <w:divsChild>
                    <w:div w:id="1792435622">
                      <w:marLeft w:val="0"/>
                      <w:marRight w:val="0"/>
                      <w:marTop w:val="0"/>
                      <w:marBottom w:val="0"/>
                      <w:divBdr>
                        <w:top w:val="none" w:sz="0" w:space="0" w:color="auto"/>
                        <w:left w:val="none" w:sz="0" w:space="0" w:color="auto"/>
                        <w:bottom w:val="none" w:sz="0" w:space="0" w:color="auto"/>
                        <w:right w:val="none" w:sz="0" w:space="0" w:color="auto"/>
                      </w:divBdr>
                      <w:divsChild>
                        <w:div w:id="275604523">
                          <w:marLeft w:val="0"/>
                          <w:marRight w:val="0"/>
                          <w:marTop w:val="0"/>
                          <w:marBottom w:val="0"/>
                          <w:divBdr>
                            <w:top w:val="none" w:sz="0" w:space="0" w:color="auto"/>
                            <w:left w:val="none" w:sz="0" w:space="0" w:color="auto"/>
                            <w:bottom w:val="none" w:sz="0" w:space="0" w:color="auto"/>
                            <w:right w:val="none" w:sz="0" w:space="0" w:color="auto"/>
                          </w:divBdr>
                          <w:divsChild>
                            <w:div w:id="63837506">
                              <w:marLeft w:val="0"/>
                              <w:marRight w:val="0"/>
                              <w:marTop w:val="0"/>
                              <w:marBottom w:val="0"/>
                              <w:divBdr>
                                <w:top w:val="none" w:sz="0" w:space="0" w:color="auto"/>
                                <w:left w:val="none" w:sz="0" w:space="0" w:color="auto"/>
                                <w:bottom w:val="none" w:sz="0" w:space="0" w:color="auto"/>
                                <w:right w:val="none" w:sz="0" w:space="0" w:color="auto"/>
                              </w:divBdr>
                              <w:divsChild>
                                <w:div w:id="178814308">
                                  <w:marLeft w:val="0"/>
                                  <w:marRight w:val="0"/>
                                  <w:marTop w:val="0"/>
                                  <w:marBottom w:val="0"/>
                                  <w:divBdr>
                                    <w:top w:val="none" w:sz="0" w:space="0" w:color="auto"/>
                                    <w:left w:val="none" w:sz="0" w:space="0" w:color="auto"/>
                                    <w:bottom w:val="none" w:sz="0" w:space="0" w:color="auto"/>
                                    <w:right w:val="none" w:sz="0" w:space="0" w:color="auto"/>
                                  </w:divBdr>
                                  <w:divsChild>
                                    <w:div w:id="1391229047">
                                      <w:marLeft w:val="0"/>
                                      <w:marRight w:val="0"/>
                                      <w:marTop w:val="0"/>
                                      <w:marBottom w:val="0"/>
                                      <w:divBdr>
                                        <w:top w:val="none" w:sz="0" w:space="0" w:color="auto"/>
                                        <w:left w:val="none" w:sz="0" w:space="0" w:color="auto"/>
                                        <w:bottom w:val="none" w:sz="0" w:space="0" w:color="auto"/>
                                        <w:right w:val="none" w:sz="0" w:space="0" w:color="auto"/>
                                      </w:divBdr>
                                      <w:divsChild>
                                        <w:div w:id="39046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8046876">
      <w:bodyDiv w:val="1"/>
      <w:marLeft w:val="0"/>
      <w:marRight w:val="0"/>
      <w:marTop w:val="0"/>
      <w:marBottom w:val="0"/>
      <w:divBdr>
        <w:top w:val="none" w:sz="0" w:space="0" w:color="auto"/>
        <w:left w:val="none" w:sz="0" w:space="0" w:color="auto"/>
        <w:bottom w:val="none" w:sz="0" w:space="0" w:color="auto"/>
        <w:right w:val="none" w:sz="0" w:space="0" w:color="auto"/>
      </w:divBdr>
      <w:divsChild>
        <w:div w:id="1470397708">
          <w:marLeft w:val="0"/>
          <w:marRight w:val="0"/>
          <w:marTop w:val="0"/>
          <w:marBottom w:val="0"/>
          <w:divBdr>
            <w:top w:val="none" w:sz="0" w:space="0" w:color="auto"/>
            <w:left w:val="none" w:sz="0" w:space="0" w:color="auto"/>
            <w:bottom w:val="none" w:sz="0" w:space="0" w:color="auto"/>
            <w:right w:val="none" w:sz="0" w:space="0" w:color="auto"/>
          </w:divBdr>
          <w:divsChild>
            <w:div w:id="1810856807">
              <w:marLeft w:val="0"/>
              <w:marRight w:val="0"/>
              <w:marTop w:val="100"/>
              <w:marBottom w:val="100"/>
              <w:divBdr>
                <w:top w:val="none" w:sz="0" w:space="0" w:color="auto"/>
                <w:left w:val="none" w:sz="0" w:space="0" w:color="auto"/>
                <w:bottom w:val="none" w:sz="0" w:space="0" w:color="auto"/>
                <w:right w:val="none" w:sz="0" w:space="0" w:color="auto"/>
              </w:divBdr>
              <w:divsChild>
                <w:div w:id="1990010588">
                  <w:marLeft w:val="0"/>
                  <w:marRight w:val="0"/>
                  <w:marTop w:val="0"/>
                  <w:marBottom w:val="0"/>
                  <w:divBdr>
                    <w:top w:val="none" w:sz="0" w:space="0" w:color="auto"/>
                    <w:left w:val="none" w:sz="0" w:space="0" w:color="auto"/>
                    <w:bottom w:val="none" w:sz="0" w:space="0" w:color="auto"/>
                    <w:right w:val="none" w:sz="0" w:space="0" w:color="auto"/>
                  </w:divBdr>
                  <w:divsChild>
                    <w:div w:id="935286273">
                      <w:marLeft w:val="0"/>
                      <w:marRight w:val="0"/>
                      <w:marTop w:val="0"/>
                      <w:marBottom w:val="0"/>
                      <w:divBdr>
                        <w:top w:val="none" w:sz="0" w:space="0" w:color="auto"/>
                        <w:left w:val="none" w:sz="0" w:space="0" w:color="auto"/>
                        <w:bottom w:val="none" w:sz="0" w:space="0" w:color="auto"/>
                        <w:right w:val="none" w:sz="0" w:space="0" w:color="auto"/>
                      </w:divBdr>
                      <w:divsChild>
                        <w:div w:id="1929268120">
                          <w:marLeft w:val="0"/>
                          <w:marRight w:val="0"/>
                          <w:marTop w:val="0"/>
                          <w:marBottom w:val="0"/>
                          <w:divBdr>
                            <w:top w:val="none" w:sz="0" w:space="0" w:color="auto"/>
                            <w:left w:val="none" w:sz="0" w:space="0" w:color="auto"/>
                            <w:bottom w:val="none" w:sz="0" w:space="0" w:color="auto"/>
                            <w:right w:val="none" w:sz="0" w:space="0" w:color="auto"/>
                          </w:divBdr>
                          <w:divsChild>
                            <w:div w:id="1482849071">
                              <w:marLeft w:val="0"/>
                              <w:marRight w:val="0"/>
                              <w:marTop w:val="0"/>
                              <w:marBottom w:val="0"/>
                              <w:divBdr>
                                <w:top w:val="none" w:sz="0" w:space="0" w:color="auto"/>
                                <w:left w:val="none" w:sz="0" w:space="0" w:color="auto"/>
                                <w:bottom w:val="none" w:sz="0" w:space="0" w:color="auto"/>
                                <w:right w:val="none" w:sz="0" w:space="0" w:color="auto"/>
                              </w:divBdr>
                              <w:divsChild>
                                <w:div w:id="104883536">
                                  <w:marLeft w:val="0"/>
                                  <w:marRight w:val="0"/>
                                  <w:marTop w:val="0"/>
                                  <w:marBottom w:val="0"/>
                                  <w:divBdr>
                                    <w:top w:val="none" w:sz="0" w:space="0" w:color="auto"/>
                                    <w:left w:val="none" w:sz="0" w:space="0" w:color="auto"/>
                                    <w:bottom w:val="none" w:sz="0" w:space="0" w:color="auto"/>
                                    <w:right w:val="none" w:sz="0" w:space="0" w:color="auto"/>
                                  </w:divBdr>
                                  <w:divsChild>
                                    <w:div w:id="135296225">
                                      <w:marLeft w:val="0"/>
                                      <w:marRight w:val="0"/>
                                      <w:marTop w:val="0"/>
                                      <w:marBottom w:val="0"/>
                                      <w:divBdr>
                                        <w:top w:val="none" w:sz="0" w:space="0" w:color="auto"/>
                                        <w:left w:val="none" w:sz="0" w:space="0" w:color="auto"/>
                                        <w:bottom w:val="none" w:sz="0" w:space="0" w:color="auto"/>
                                        <w:right w:val="none" w:sz="0" w:space="0" w:color="auto"/>
                                      </w:divBdr>
                                      <w:divsChild>
                                        <w:div w:id="58106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hyperlink" Target="http://www.uradni-list.si/1/objava.jsp?sop=2015-01-3917" TargetMode="External"/><Relationship Id="rId26" Type="http://schemas.openxmlformats.org/officeDocument/2006/relationships/hyperlink" Target="http://www.uradni-list.si/1/objava.jsp?sop=2019-01-3070" TargetMode="External"/><Relationship Id="rId3" Type="http://schemas.openxmlformats.org/officeDocument/2006/relationships/styles" Target="styles.xml"/><Relationship Id="rId21" Type="http://schemas.openxmlformats.org/officeDocument/2006/relationships/hyperlink" Target="http://www.uradni-list.si/1/objava.jsp?sop=2016-01-1076" TargetMode="External"/><Relationship Id="rId7" Type="http://schemas.openxmlformats.org/officeDocument/2006/relationships/footnotes" Target="footnotes.xml"/><Relationship Id="rId12" Type="http://schemas.openxmlformats.org/officeDocument/2006/relationships/image" Target="media/image20.emf"/><Relationship Id="rId17" Type="http://schemas.openxmlformats.org/officeDocument/2006/relationships/oleObject" Target="embeddings/oleObject4.bin"/><Relationship Id="rId25" Type="http://schemas.openxmlformats.org/officeDocument/2006/relationships/hyperlink" Target="http://www.uradni-list.si/1/objava.jsp?sop=2018-01-2771" TargetMode="External"/><Relationship Id="rId2" Type="http://schemas.openxmlformats.org/officeDocument/2006/relationships/numbering" Target="numbering.xml"/><Relationship Id="rId16" Type="http://schemas.openxmlformats.org/officeDocument/2006/relationships/image" Target="media/image30.emf"/><Relationship Id="rId20" Type="http://schemas.openxmlformats.org/officeDocument/2006/relationships/hyperlink" Target="http://www.uradni-list.si/1/objava.jsp?sop=2015-21-0377" TargetMode="External"/><Relationship Id="rId29" Type="http://schemas.openxmlformats.org/officeDocument/2006/relationships/fontTable" Target="fontTable.xml"/><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yperlink" Target="http://www.uradni-list.si/1/objava.jsp?sop=2016-01-2687" TargetMode="Externa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hyperlink" Target="http://www.uradni-list.si/1/objava.jsp?sop=2016-01-1640" TargetMode="External"/><Relationship Id="rId28"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hyperlink" Target="http://www.uradni-list.si/1/objava.jsp?sop=2014-01-0361"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emf"/><Relationship Id="rId22" Type="http://schemas.openxmlformats.org/officeDocument/2006/relationships/hyperlink" Target="http://www.uradni-list.si/1/objava.jsp?sop=2016-01-1305" TargetMode="External"/><Relationship Id="rId27" Type="http://schemas.openxmlformats.org/officeDocument/2006/relationships/hyperlink" Target="http://www.uradni-list.si/1/objava.jsp?sop=2020-01-1089" TargetMode="External"/><Relationship Id="rId30"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CF271-69EA-4F86-9E5F-BC5EB422B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27</Pages>
  <Words>11874</Words>
  <Characters>67684</Characters>
  <Application>Microsoft Office Word</Application>
  <DocSecurity>0</DocSecurity>
  <Lines>564</Lines>
  <Paragraphs>158</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79400</CharactersWithSpaces>
  <SharedDoc>false</SharedDoc>
  <HLinks>
    <vt:vector size="90" baseType="variant">
      <vt:variant>
        <vt:i4>7405615</vt:i4>
      </vt:variant>
      <vt:variant>
        <vt:i4>45</vt:i4>
      </vt:variant>
      <vt:variant>
        <vt:i4>0</vt:i4>
      </vt:variant>
      <vt:variant>
        <vt:i4>5</vt:i4>
      </vt:variant>
      <vt:variant>
        <vt:lpwstr>http://www.uradni-list.si/1/objava.jsp?sop=2020-01-0745</vt:lpwstr>
      </vt:variant>
      <vt:variant>
        <vt:lpwstr/>
      </vt:variant>
      <vt:variant>
        <vt:i4>7602214</vt:i4>
      </vt:variant>
      <vt:variant>
        <vt:i4>42</vt:i4>
      </vt:variant>
      <vt:variant>
        <vt:i4>0</vt:i4>
      </vt:variant>
      <vt:variant>
        <vt:i4>5</vt:i4>
      </vt:variant>
      <vt:variant>
        <vt:lpwstr>http://www.uradni-list.si/1/objava.jsp?sop=2017-01-1939</vt:lpwstr>
      </vt:variant>
      <vt:variant>
        <vt:lpwstr/>
      </vt:variant>
      <vt:variant>
        <vt:i4>7602210</vt:i4>
      </vt:variant>
      <vt:variant>
        <vt:i4>39</vt:i4>
      </vt:variant>
      <vt:variant>
        <vt:i4>0</vt:i4>
      </vt:variant>
      <vt:variant>
        <vt:i4>5</vt:i4>
      </vt:variant>
      <vt:variant>
        <vt:lpwstr>http://www.uradni-list.si/1/objava.jsp?sop=2013-01-2908</vt:lpwstr>
      </vt:variant>
      <vt:variant>
        <vt:lpwstr/>
      </vt:variant>
      <vt:variant>
        <vt:i4>6422576</vt:i4>
      </vt:variant>
      <vt:variant>
        <vt:i4>36</vt:i4>
      </vt:variant>
      <vt:variant>
        <vt:i4>0</vt:i4>
      </vt:variant>
      <vt:variant>
        <vt:i4>5</vt:i4>
      </vt:variant>
      <vt:variant>
        <vt:lpwstr>http://www.uradni-list.si/1/objava.jsp?urlurid=20105418</vt:lpwstr>
      </vt:variant>
      <vt:variant>
        <vt:lpwstr/>
      </vt:variant>
      <vt:variant>
        <vt:i4>6750262</vt:i4>
      </vt:variant>
      <vt:variant>
        <vt:i4>33</vt:i4>
      </vt:variant>
      <vt:variant>
        <vt:i4>0</vt:i4>
      </vt:variant>
      <vt:variant>
        <vt:i4>5</vt:i4>
      </vt:variant>
      <vt:variant>
        <vt:lpwstr>http://www.uradni-list.si/1/objava.jsp?urlurid=20074543</vt:lpwstr>
      </vt:variant>
      <vt:variant>
        <vt:lpwstr/>
      </vt:variant>
      <vt:variant>
        <vt:i4>8126504</vt:i4>
      </vt:variant>
      <vt:variant>
        <vt:i4>30</vt:i4>
      </vt:variant>
      <vt:variant>
        <vt:i4>0</vt:i4>
      </vt:variant>
      <vt:variant>
        <vt:i4>5</vt:i4>
      </vt:variant>
      <vt:variant>
        <vt:lpwstr>http://www.uradni-list.si/1/objava.jsp?sop=2020-01-1089</vt:lpwstr>
      </vt:variant>
      <vt:variant>
        <vt:lpwstr/>
      </vt:variant>
      <vt:variant>
        <vt:i4>7471137</vt:i4>
      </vt:variant>
      <vt:variant>
        <vt:i4>27</vt:i4>
      </vt:variant>
      <vt:variant>
        <vt:i4>0</vt:i4>
      </vt:variant>
      <vt:variant>
        <vt:i4>5</vt:i4>
      </vt:variant>
      <vt:variant>
        <vt:lpwstr>http://www.uradni-list.si/1/objava.jsp?sop=2019-01-3070</vt:lpwstr>
      </vt:variant>
      <vt:variant>
        <vt:lpwstr/>
      </vt:variant>
      <vt:variant>
        <vt:i4>7536679</vt:i4>
      </vt:variant>
      <vt:variant>
        <vt:i4>24</vt:i4>
      </vt:variant>
      <vt:variant>
        <vt:i4>0</vt:i4>
      </vt:variant>
      <vt:variant>
        <vt:i4>5</vt:i4>
      </vt:variant>
      <vt:variant>
        <vt:lpwstr>http://www.uradni-list.si/1/objava.jsp?sop=2018-01-2771</vt:lpwstr>
      </vt:variant>
      <vt:variant>
        <vt:lpwstr/>
      </vt:variant>
      <vt:variant>
        <vt:i4>8126504</vt:i4>
      </vt:variant>
      <vt:variant>
        <vt:i4>21</vt:i4>
      </vt:variant>
      <vt:variant>
        <vt:i4>0</vt:i4>
      </vt:variant>
      <vt:variant>
        <vt:i4>5</vt:i4>
      </vt:variant>
      <vt:variant>
        <vt:lpwstr>http://www.uradni-list.si/1/objava.jsp?sop=2016-01-2687</vt:lpwstr>
      </vt:variant>
      <vt:variant>
        <vt:lpwstr/>
      </vt:variant>
      <vt:variant>
        <vt:i4>7536680</vt:i4>
      </vt:variant>
      <vt:variant>
        <vt:i4>18</vt:i4>
      </vt:variant>
      <vt:variant>
        <vt:i4>0</vt:i4>
      </vt:variant>
      <vt:variant>
        <vt:i4>5</vt:i4>
      </vt:variant>
      <vt:variant>
        <vt:lpwstr>http://www.uradni-list.si/1/objava.jsp?sop=2016-01-1640</vt:lpwstr>
      </vt:variant>
      <vt:variant>
        <vt:lpwstr/>
      </vt:variant>
      <vt:variant>
        <vt:i4>7798829</vt:i4>
      </vt:variant>
      <vt:variant>
        <vt:i4>15</vt:i4>
      </vt:variant>
      <vt:variant>
        <vt:i4>0</vt:i4>
      </vt:variant>
      <vt:variant>
        <vt:i4>5</vt:i4>
      </vt:variant>
      <vt:variant>
        <vt:lpwstr>http://www.uradni-list.si/1/objava.jsp?sop=2016-01-1305</vt:lpwstr>
      </vt:variant>
      <vt:variant>
        <vt:lpwstr/>
      </vt:variant>
      <vt:variant>
        <vt:i4>7340078</vt:i4>
      </vt:variant>
      <vt:variant>
        <vt:i4>12</vt:i4>
      </vt:variant>
      <vt:variant>
        <vt:i4>0</vt:i4>
      </vt:variant>
      <vt:variant>
        <vt:i4>5</vt:i4>
      </vt:variant>
      <vt:variant>
        <vt:lpwstr>http://www.uradni-list.si/1/objava.jsp?sop=2016-01-1076</vt:lpwstr>
      </vt:variant>
      <vt:variant>
        <vt:lpwstr/>
      </vt:variant>
      <vt:variant>
        <vt:i4>7405612</vt:i4>
      </vt:variant>
      <vt:variant>
        <vt:i4>9</vt:i4>
      </vt:variant>
      <vt:variant>
        <vt:i4>0</vt:i4>
      </vt:variant>
      <vt:variant>
        <vt:i4>5</vt:i4>
      </vt:variant>
      <vt:variant>
        <vt:lpwstr>http://www.uradni-list.si/1/objava.jsp?sop=2015-21-0377</vt:lpwstr>
      </vt:variant>
      <vt:variant>
        <vt:lpwstr/>
      </vt:variant>
      <vt:variant>
        <vt:i4>7340079</vt:i4>
      </vt:variant>
      <vt:variant>
        <vt:i4>6</vt:i4>
      </vt:variant>
      <vt:variant>
        <vt:i4>0</vt:i4>
      </vt:variant>
      <vt:variant>
        <vt:i4>5</vt:i4>
      </vt:variant>
      <vt:variant>
        <vt:lpwstr>http://www.uradni-list.si/1/objava.jsp?sop=2014-01-0361</vt:lpwstr>
      </vt:variant>
      <vt:variant>
        <vt:lpwstr/>
      </vt:variant>
      <vt:variant>
        <vt:i4>7602212</vt:i4>
      </vt:variant>
      <vt:variant>
        <vt:i4>3</vt:i4>
      </vt:variant>
      <vt:variant>
        <vt:i4>0</vt:i4>
      </vt:variant>
      <vt:variant>
        <vt:i4>5</vt:i4>
      </vt:variant>
      <vt:variant>
        <vt:lpwstr>http://www.uradni-list.si/1/objava.jsp?sop=2015-01-3917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 Kondić</dc:creator>
  <cp:lastModifiedBy> DAdamic</cp:lastModifiedBy>
  <cp:revision>8</cp:revision>
  <cp:lastPrinted>2020-09-17T07:28:00Z</cp:lastPrinted>
  <dcterms:created xsi:type="dcterms:W3CDTF">2021-01-27T09:38:00Z</dcterms:created>
  <dcterms:modified xsi:type="dcterms:W3CDTF">2021-01-28T08:10:00Z</dcterms:modified>
</cp:coreProperties>
</file>